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46854995"/>
    <w:bookmarkEnd w:id="0"/>
    <w:p w:rsidR="00EE33E7" w:rsidRPr="007618F0" w:rsidRDefault="00924D1F" w:rsidP="007618F0">
      <w:pPr>
        <w:pStyle w:val="Nagwek1"/>
        <w:spacing w:line="360" w:lineRule="auto"/>
        <w:jc w:val="left"/>
        <w:rPr>
          <w:rStyle w:val="Nagwek2Znak"/>
          <w:rFonts w:ascii="Cambria" w:hAnsi="Cambria" w:cs="Times New Roman"/>
          <w:noProof w:val="0"/>
          <w:spacing w:val="20"/>
          <w:sz w:val="48"/>
          <w:szCs w:val="28"/>
        </w:rPr>
      </w:pPr>
      <w:r w:rsidRPr="007618F0">
        <w:rPr>
          <w:rFonts w:asciiTheme="minorHAnsi" w:hAnsiTheme="minorHAnsi"/>
          <w:spacing w:val="20"/>
          <w:sz w:val="40"/>
          <w:szCs w:val="40"/>
        </w:rPr>
        <w:object w:dxaOrig="9071" w:dyaOrig="12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9in" o:ole="">
            <v:imagedata r:id="rId8" o:title=""/>
          </v:shape>
          <o:OLEObject Type="Embed" ProgID="Word.Document.12" ShapeID="_x0000_i1025" DrawAspect="Content" ObjectID="_1769501233" r:id="rId9">
            <o:FieldCodes>\s</o:FieldCodes>
          </o:OLEObject>
        </w:object>
      </w:r>
    </w:p>
    <w:p w:rsidR="00001F64" w:rsidRDefault="00001F64">
      <w:pPr>
        <w:jc w:val="left"/>
        <w:rPr>
          <w:rStyle w:val="Nagwek2Znak"/>
          <w:rFonts w:eastAsia="Calibri"/>
          <w:b/>
          <w:color w:val="000000" w:themeColor="text1"/>
          <w:spacing w:val="2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Nagwek2Znak"/>
          <w:rFonts w:eastAsia="Calibri"/>
          <w:b/>
          <w:color w:val="000000" w:themeColor="text1"/>
          <w:spacing w:val="2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EE33E7" w:rsidRPr="007618F0" w:rsidRDefault="00157B8A" w:rsidP="007618F0">
      <w:pPr>
        <w:spacing w:line="360" w:lineRule="auto"/>
        <w:jc w:val="left"/>
        <w:rPr>
          <w:rStyle w:val="Nagwek2Znak"/>
          <w:rFonts w:eastAsia="Calibri"/>
          <w:color w:val="000000" w:themeColor="text1"/>
          <w:spacing w:val="2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Style w:val="Nagwek2Znak"/>
          <w:rFonts w:eastAsia="Calibri"/>
          <w:b/>
          <w:color w:val="000000" w:themeColor="text1"/>
          <w:spacing w:val="2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Spis treści: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32"/>
          <w:szCs w:val="32"/>
        </w:rPr>
      </w:pPr>
      <w:r w:rsidRPr="007618F0">
        <w:rPr>
          <w:b/>
          <w:spacing w:val="20"/>
          <w:sz w:val="32"/>
          <w:szCs w:val="32"/>
        </w:rPr>
        <w:t>Dz</w:t>
      </w:r>
      <w:r w:rsidR="0037029F">
        <w:rPr>
          <w:b/>
          <w:spacing w:val="20"/>
          <w:sz w:val="32"/>
          <w:szCs w:val="32"/>
        </w:rPr>
        <w:t>iał I Przepisy ogó</w:t>
      </w:r>
      <w:r w:rsidR="00376AC3">
        <w:rPr>
          <w:b/>
          <w:spacing w:val="20"/>
          <w:sz w:val="32"/>
          <w:szCs w:val="32"/>
        </w:rPr>
        <w:t>lne 8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</w:t>
      </w:r>
      <w:r w:rsidR="00376AC3">
        <w:rPr>
          <w:spacing w:val="20"/>
          <w:sz w:val="28"/>
          <w:szCs w:val="28"/>
        </w:rPr>
        <w:t xml:space="preserve"> 1 Informacje ogólne o szkole 8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2 M</w:t>
      </w:r>
      <w:r w:rsidR="00376AC3">
        <w:rPr>
          <w:spacing w:val="20"/>
          <w:sz w:val="28"/>
          <w:szCs w:val="28"/>
        </w:rPr>
        <w:t>isja szkoły, model absolwenta 10</w:t>
      </w:r>
    </w:p>
    <w:p w:rsidR="00EE33E7" w:rsidRPr="007618F0" w:rsidRDefault="005C49DA" w:rsidP="007618F0">
      <w:pPr>
        <w:spacing w:line="360" w:lineRule="auto"/>
        <w:jc w:val="left"/>
        <w:rPr>
          <w:rStyle w:val="Nagwek2Znak"/>
          <w:rFonts w:eastAsia="Calibri"/>
          <w:b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spacing w:val="20"/>
          <w:sz w:val="28"/>
          <w:szCs w:val="28"/>
        </w:rPr>
        <w:t>Rozdział 3 Cele i zadania s</w:t>
      </w:r>
      <w:r w:rsidR="00376AC3">
        <w:rPr>
          <w:spacing w:val="20"/>
          <w:sz w:val="28"/>
          <w:szCs w:val="28"/>
        </w:rPr>
        <w:t>zkoły 12</w:t>
      </w:r>
    </w:p>
    <w:p w:rsidR="00EE33E7" w:rsidRPr="007618F0" w:rsidRDefault="005C49DA" w:rsidP="007618F0">
      <w:pPr>
        <w:spacing w:line="360" w:lineRule="auto"/>
        <w:jc w:val="left"/>
        <w:rPr>
          <w:spacing w:val="20"/>
        </w:rPr>
      </w:pPr>
      <w:r w:rsidRPr="007618F0">
        <w:rPr>
          <w:b/>
          <w:spacing w:val="20"/>
          <w:sz w:val="32"/>
          <w:szCs w:val="32"/>
        </w:rPr>
        <w:t>Dział II Sp</w:t>
      </w:r>
      <w:r w:rsidR="00376AC3">
        <w:rPr>
          <w:b/>
          <w:spacing w:val="20"/>
          <w:sz w:val="32"/>
          <w:szCs w:val="32"/>
        </w:rPr>
        <w:t>osoby realizacji zadań szkoły 18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 Informacje w</w:t>
      </w:r>
      <w:r w:rsidR="00376AC3">
        <w:rPr>
          <w:spacing w:val="20"/>
          <w:sz w:val="28"/>
          <w:szCs w:val="28"/>
        </w:rPr>
        <w:t>stępne 18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2 Programy nauczania, wymagania i zasady dopuszczania do użytku w </w:t>
      </w:r>
      <w:r w:rsidR="00376AC3">
        <w:rPr>
          <w:spacing w:val="20"/>
          <w:sz w:val="28"/>
          <w:szCs w:val="28"/>
        </w:rPr>
        <w:t>szkole 18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3 Podręczniki i materiały edukacyjne, zasady dop</w:t>
      </w:r>
      <w:r w:rsidR="00EE33E7" w:rsidRPr="007618F0">
        <w:rPr>
          <w:spacing w:val="20"/>
          <w:sz w:val="28"/>
          <w:szCs w:val="28"/>
        </w:rPr>
        <w:t xml:space="preserve">uszczania do użytku w szkole </w:t>
      </w:r>
      <w:r w:rsidR="00376AC3">
        <w:rPr>
          <w:spacing w:val="20"/>
          <w:sz w:val="28"/>
          <w:szCs w:val="28"/>
        </w:rPr>
        <w:t>21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4 Zasady korzystania z podręczników, materiałów edukacyjnych i materiałów ćwiczeniowych z</w:t>
      </w:r>
      <w:r w:rsidR="00376AC3">
        <w:rPr>
          <w:spacing w:val="20"/>
          <w:sz w:val="28"/>
          <w:szCs w:val="28"/>
        </w:rPr>
        <w:t>akupionych z dotacji celowej 23</w:t>
      </w:r>
    </w:p>
    <w:p w:rsidR="00EE33E7" w:rsidRPr="007618F0" w:rsidRDefault="005C49DA" w:rsidP="007618F0">
      <w:pPr>
        <w:spacing w:line="360" w:lineRule="auto"/>
        <w:jc w:val="left"/>
        <w:rPr>
          <w:spacing w:val="20"/>
        </w:rPr>
      </w:pPr>
      <w:r w:rsidRPr="007618F0">
        <w:rPr>
          <w:spacing w:val="20"/>
          <w:sz w:val="28"/>
          <w:szCs w:val="28"/>
        </w:rPr>
        <w:t>Rozdział 5 Prog</w:t>
      </w:r>
      <w:r w:rsidR="00376AC3">
        <w:rPr>
          <w:spacing w:val="20"/>
          <w:sz w:val="28"/>
          <w:szCs w:val="28"/>
        </w:rPr>
        <w:t>ram wychowania i profilaktyki 25</w:t>
      </w:r>
    </w:p>
    <w:p w:rsidR="00EE33E7" w:rsidRPr="007618F0" w:rsidRDefault="005C49DA" w:rsidP="007618F0">
      <w:pPr>
        <w:spacing w:line="360" w:lineRule="auto"/>
        <w:jc w:val="left"/>
        <w:rPr>
          <w:spacing w:val="20"/>
        </w:rPr>
      </w:pPr>
      <w:r w:rsidRPr="007618F0">
        <w:rPr>
          <w:b/>
          <w:spacing w:val="20"/>
          <w:sz w:val="32"/>
          <w:szCs w:val="32"/>
        </w:rPr>
        <w:t>Dział III Organizacja, formy i sposoby świadczenia pomocy psychologiczno-pe</w:t>
      </w:r>
      <w:r w:rsidR="00376AC3">
        <w:rPr>
          <w:b/>
          <w:spacing w:val="20"/>
          <w:sz w:val="32"/>
          <w:szCs w:val="32"/>
        </w:rPr>
        <w:t>dagogicznej 32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 Zasady udzielania pomocy psychologiczno-pedagogic</w:t>
      </w:r>
      <w:r w:rsidR="00376AC3">
        <w:rPr>
          <w:spacing w:val="20"/>
          <w:sz w:val="28"/>
          <w:szCs w:val="28"/>
        </w:rPr>
        <w:t>znej w szkole 32</w:t>
      </w:r>
    </w:p>
    <w:p w:rsidR="00EE33E7" w:rsidRPr="007618F0" w:rsidRDefault="005C49D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2 Formy pomocy psycholog</w:t>
      </w:r>
      <w:r w:rsidR="00376AC3">
        <w:rPr>
          <w:spacing w:val="20"/>
          <w:sz w:val="28"/>
          <w:szCs w:val="28"/>
        </w:rPr>
        <w:t>iczno-pedagogicznej w szkole 35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3 Pomoc psychologiczno-pe</w:t>
      </w:r>
      <w:r w:rsidR="00376AC3">
        <w:rPr>
          <w:spacing w:val="20"/>
          <w:sz w:val="28"/>
          <w:szCs w:val="28"/>
        </w:rPr>
        <w:t>dagogiczna uczniowi zdolnemu 38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4 Organizacja pomocy psychol</w:t>
      </w:r>
      <w:r w:rsidR="0037029F">
        <w:rPr>
          <w:spacing w:val="20"/>
          <w:sz w:val="28"/>
          <w:szCs w:val="28"/>
        </w:rPr>
        <w:t>ogiczno-pe</w:t>
      </w:r>
      <w:r w:rsidR="00376AC3">
        <w:rPr>
          <w:spacing w:val="20"/>
          <w:sz w:val="28"/>
          <w:szCs w:val="28"/>
        </w:rPr>
        <w:t>dagogicznej uczniom 40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5 Zadania i obowiązki nauczycieli i specjalistów w zakresie udzielania pomocy </w:t>
      </w:r>
      <w:r w:rsidR="00376AC3">
        <w:rPr>
          <w:spacing w:val="20"/>
          <w:sz w:val="28"/>
          <w:szCs w:val="28"/>
        </w:rPr>
        <w:t>psychologiczno-pedagogicznej 44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lastRenderedPageBreak/>
        <w:t>Rozdział 6 Obowiązki wychowawcy klasy w</w:t>
      </w:r>
      <w:r w:rsidR="00376AC3">
        <w:rPr>
          <w:spacing w:val="20"/>
          <w:sz w:val="28"/>
          <w:szCs w:val="28"/>
        </w:rPr>
        <w:t xml:space="preserve"> zakresie wspierania uczniów 47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7 Zadania i obowiązki pedagoga szkolnego/ped</w:t>
      </w:r>
      <w:r w:rsidR="00376AC3">
        <w:rPr>
          <w:spacing w:val="20"/>
          <w:sz w:val="28"/>
          <w:szCs w:val="28"/>
        </w:rPr>
        <w:t>agoga specjalnego/psychologa 50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Rozdzial 8 Zadania </w:t>
      </w:r>
      <w:r w:rsidR="00376AC3">
        <w:rPr>
          <w:spacing w:val="20"/>
          <w:sz w:val="28"/>
          <w:szCs w:val="28"/>
        </w:rPr>
        <w:t>i obowiązki logopedy 51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9 Zadania i </w:t>
      </w:r>
      <w:r w:rsidR="00376AC3">
        <w:rPr>
          <w:spacing w:val="20"/>
          <w:sz w:val="28"/>
          <w:szCs w:val="28"/>
        </w:rPr>
        <w:t>obowiązki doradcy zawodowego 52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10 Organizacja nauczania, wychowania i opieki uczniom niepełnosprawnym</w:t>
      </w:r>
      <w:r w:rsidRPr="007618F0">
        <w:rPr>
          <w:rStyle w:val="Nagwek2Znak"/>
          <w:rFonts w:eastAsia="Calibri"/>
          <w:b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618F0">
        <w:rPr>
          <w:spacing w:val="20"/>
          <w:sz w:val="28"/>
          <w:szCs w:val="28"/>
        </w:rPr>
        <w:t>niedostosowanym społecznie i zagrożonym</w:t>
      </w:r>
      <w:r w:rsidR="00376AC3">
        <w:rPr>
          <w:spacing w:val="20"/>
          <w:sz w:val="28"/>
          <w:szCs w:val="28"/>
        </w:rPr>
        <w:t xml:space="preserve"> niedostosowaniem społecznym 53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11 Nauczanie indyw</w:t>
      </w:r>
      <w:r w:rsidR="00376AC3">
        <w:rPr>
          <w:spacing w:val="20"/>
          <w:sz w:val="28"/>
          <w:szCs w:val="28"/>
        </w:rPr>
        <w:t>idualne 59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12 Indywidualny tok nauki</w:t>
      </w:r>
      <w:r w:rsidR="00EE33E7" w:rsidRPr="007618F0">
        <w:rPr>
          <w:spacing w:val="20"/>
          <w:sz w:val="28"/>
          <w:szCs w:val="28"/>
        </w:rPr>
        <w:t>, indyw</w:t>
      </w:r>
      <w:r w:rsidR="0037029F">
        <w:rPr>
          <w:spacing w:val="20"/>
          <w:sz w:val="28"/>
          <w:szCs w:val="28"/>
        </w:rPr>
        <w:t>idualny program nau</w:t>
      </w:r>
      <w:r w:rsidR="00376AC3">
        <w:rPr>
          <w:spacing w:val="20"/>
          <w:sz w:val="28"/>
          <w:szCs w:val="28"/>
        </w:rPr>
        <w:t>ki 61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13 Działania szkoły w zakresie wspierania dzi</w:t>
      </w:r>
      <w:r w:rsidR="00376AC3">
        <w:rPr>
          <w:spacing w:val="20"/>
          <w:sz w:val="28"/>
          <w:szCs w:val="28"/>
        </w:rPr>
        <w:t>ecka na I etapie edukacyjnym 64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14 Szczególne obowiązki nauczyci</w:t>
      </w:r>
      <w:r w:rsidR="00376AC3">
        <w:rPr>
          <w:spacing w:val="20"/>
          <w:sz w:val="28"/>
          <w:szCs w:val="28"/>
        </w:rPr>
        <w:t>eli edukacji wczesnoszkolnej 68</w:t>
      </w:r>
    </w:p>
    <w:p w:rsidR="00EE33E7" w:rsidRPr="007618F0" w:rsidRDefault="001D66B8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15 Pomoc ma</w:t>
      </w:r>
      <w:r w:rsidR="00376AC3">
        <w:rPr>
          <w:spacing w:val="20"/>
          <w:sz w:val="28"/>
          <w:szCs w:val="28"/>
        </w:rPr>
        <w:t>terialna uczniom 69</w:t>
      </w:r>
    </w:p>
    <w:p w:rsidR="00EE33E7" w:rsidRPr="007618F0" w:rsidRDefault="001D66B8" w:rsidP="007618F0">
      <w:pPr>
        <w:spacing w:line="360" w:lineRule="auto"/>
        <w:jc w:val="left"/>
        <w:rPr>
          <w:b/>
          <w:spacing w:val="20"/>
          <w:sz w:val="32"/>
          <w:szCs w:val="32"/>
        </w:rPr>
      </w:pPr>
      <w:r w:rsidRPr="007618F0">
        <w:rPr>
          <w:b/>
          <w:spacing w:val="20"/>
          <w:sz w:val="32"/>
          <w:szCs w:val="32"/>
        </w:rPr>
        <w:t xml:space="preserve">Dział IV Organy szkoły i ich kompetencje </w:t>
      </w:r>
      <w:r w:rsidR="00376AC3">
        <w:rPr>
          <w:b/>
          <w:spacing w:val="20"/>
          <w:sz w:val="32"/>
          <w:szCs w:val="32"/>
        </w:rPr>
        <w:t>72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1 Dyrektor szkoły 73</w:t>
      </w:r>
    </w:p>
    <w:p w:rsidR="00EE33E7" w:rsidRPr="007618F0" w:rsidRDefault="007C6C30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</w:t>
      </w:r>
      <w:r w:rsidR="00376AC3">
        <w:rPr>
          <w:spacing w:val="20"/>
          <w:sz w:val="28"/>
          <w:szCs w:val="28"/>
        </w:rPr>
        <w:t>ozdział 2 Rada pedagogiczna  79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3 Rada rodziców 83</w:t>
      </w:r>
    </w:p>
    <w:p w:rsidR="00EE33E7" w:rsidRPr="007618F0" w:rsidRDefault="007C6C30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</w:t>
      </w:r>
      <w:r w:rsidR="00376AC3">
        <w:rPr>
          <w:spacing w:val="20"/>
          <w:sz w:val="28"/>
          <w:szCs w:val="28"/>
        </w:rPr>
        <w:t>zdział 4 Samorząd uczniowski 87</w:t>
      </w:r>
    </w:p>
    <w:p w:rsidR="00EE33E7" w:rsidRPr="007618F0" w:rsidRDefault="007C6C30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5 Zasady współpracy</w:t>
      </w:r>
      <w:r w:rsidRPr="007618F0">
        <w:rPr>
          <w:rStyle w:val="Nagwek2Znak"/>
          <w:rFonts w:eastAsia="Calibri"/>
          <w:b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76AC3">
        <w:rPr>
          <w:spacing w:val="20"/>
          <w:sz w:val="28"/>
          <w:szCs w:val="28"/>
        </w:rPr>
        <w:t>organów szkoły 88</w:t>
      </w:r>
    </w:p>
    <w:p w:rsidR="00EE33E7" w:rsidRPr="007618F0" w:rsidRDefault="007C6C30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6 Rozstrzyganie spo</w:t>
      </w:r>
      <w:r w:rsidR="00376AC3">
        <w:rPr>
          <w:spacing w:val="20"/>
          <w:sz w:val="28"/>
          <w:szCs w:val="28"/>
        </w:rPr>
        <w:t>rów pomiędzy organami szkoły 91</w:t>
      </w:r>
    </w:p>
    <w:p w:rsidR="00EE33E7" w:rsidRPr="007618F0" w:rsidRDefault="00376AC3" w:rsidP="007618F0">
      <w:pPr>
        <w:spacing w:line="360" w:lineRule="auto"/>
        <w:jc w:val="left"/>
        <w:rPr>
          <w:spacing w:val="20"/>
        </w:rPr>
      </w:pPr>
      <w:r>
        <w:rPr>
          <w:b/>
          <w:spacing w:val="20"/>
          <w:sz w:val="32"/>
          <w:szCs w:val="32"/>
        </w:rPr>
        <w:t>Dział V Organizacja nauczania 91</w:t>
      </w:r>
    </w:p>
    <w:p w:rsidR="00EE33E7" w:rsidRPr="007618F0" w:rsidRDefault="007C6C30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 Działal</w:t>
      </w:r>
      <w:r w:rsidR="00376AC3">
        <w:rPr>
          <w:spacing w:val="20"/>
          <w:sz w:val="28"/>
          <w:szCs w:val="28"/>
        </w:rPr>
        <w:t>ność dydaktyczno-wychowawcza 91</w:t>
      </w:r>
    </w:p>
    <w:p w:rsidR="00EE33E7" w:rsidRPr="007618F0" w:rsidRDefault="007C6C30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2 Zasady podziału na grupy i tworzenia struktur międzyoddziałowych i </w:t>
      </w:r>
      <w:r w:rsidR="00376AC3">
        <w:rPr>
          <w:spacing w:val="20"/>
          <w:sz w:val="28"/>
          <w:szCs w:val="28"/>
        </w:rPr>
        <w:t>międzyklasowych 93</w:t>
      </w:r>
    </w:p>
    <w:p w:rsidR="00EE33E7" w:rsidRPr="007618F0" w:rsidRDefault="007C6C30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3 Organizacja nauki religii</w:t>
      </w:r>
      <w:r w:rsidR="00376AC3">
        <w:rPr>
          <w:spacing w:val="20"/>
          <w:sz w:val="28"/>
          <w:szCs w:val="28"/>
        </w:rPr>
        <w:t>/etyki i Wżr 94</w:t>
      </w:r>
    </w:p>
    <w:p w:rsidR="00EE33E7" w:rsidRPr="007618F0" w:rsidRDefault="007C6C30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lastRenderedPageBreak/>
        <w:t xml:space="preserve">Rozdział 4 Zasady zwalniania uczniów z obowiązkowych </w:t>
      </w:r>
      <w:r w:rsidR="00376AC3">
        <w:rPr>
          <w:spacing w:val="20"/>
          <w:sz w:val="28"/>
          <w:szCs w:val="28"/>
        </w:rPr>
        <w:t>zajęć - wf, drugi język obcy 95</w:t>
      </w:r>
    </w:p>
    <w:p w:rsidR="00EE33E7" w:rsidRPr="007618F0" w:rsidRDefault="007C6C30" w:rsidP="007618F0">
      <w:pPr>
        <w:spacing w:line="360" w:lineRule="auto"/>
        <w:jc w:val="left"/>
        <w:rPr>
          <w:spacing w:val="20"/>
        </w:rPr>
      </w:pPr>
      <w:r w:rsidRPr="007618F0">
        <w:rPr>
          <w:spacing w:val="20"/>
          <w:sz w:val="28"/>
          <w:szCs w:val="28"/>
        </w:rPr>
        <w:t>Rozdział 5 Dokumentowanie przebiegu nauczania, w</w:t>
      </w:r>
      <w:r w:rsidR="00376AC3">
        <w:rPr>
          <w:spacing w:val="20"/>
          <w:sz w:val="28"/>
          <w:szCs w:val="28"/>
        </w:rPr>
        <w:t>ychowania i opieki 97</w:t>
      </w:r>
    </w:p>
    <w:p w:rsidR="00EE33E7" w:rsidRPr="007618F0" w:rsidRDefault="00F4020D" w:rsidP="007618F0">
      <w:pPr>
        <w:spacing w:line="360" w:lineRule="auto"/>
        <w:jc w:val="left"/>
        <w:rPr>
          <w:spacing w:val="20"/>
        </w:rPr>
      </w:pPr>
      <w:r w:rsidRPr="007618F0">
        <w:rPr>
          <w:b/>
          <w:spacing w:val="20"/>
          <w:sz w:val="32"/>
          <w:szCs w:val="32"/>
        </w:rPr>
        <w:t>Dział VI Or</w:t>
      </w:r>
      <w:r w:rsidR="0037029F">
        <w:rPr>
          <w:b/>
          <w:spacing w:val="20"/>
          <w:sz w:val="32"/>
          <w:szCs w:val="32"/>
        </w:rPr>
        <w:t>ganizacja wychowa</w:t>
      </w:r>
      <w:r w:rsidR="00376AC3">
        <w:rPr>
          <w:b/>
          <w:spacing w:val="20"/>
          <w:sz w:val="32"/>
          <w:szCs w:val="32"/>
        </w:rPr>
        <w:t>nia i opieki 98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</w:t>
      </w:r>
      <w:r w:rsidR="00376AC3">
        <w:rPr>
          <w:spacing w:val="20"/>
          <w:sz w:val="28"/>
          <w:szCs w:val="28"/>
        </w:rPr>
        <w:t xml:space="preserve"> 1 Szkolny system wychowania 98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</w:t>
      </w:r>
      <w:r w:rsidR="00376AC3">
        <w:rPr>
          <w:spacing w:val="20"/>
          <w:sz w:val="28"/>
          <w:szCs w:val="28"/>
        </w:rPr>
        <w:t>dział 2 Wolontariat w szkole 99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</w:t>
      </w:r>
      <w:r w:rsidR="00376AC3">
        <w:rPr>
          <w:spacing w:val="20"/>
          <w:sz w:val="28"/>
          <w:szCs w:val="28"/>
        </w:rPr>
        <w:t>iał 3 Współpraca z rodzicami 102</w:t>
      </w:r>
    </w:p>
    <w:p w:rsidR="00EE33E7" w:rsidRPr="007618F0" w:rsidRDefault="00F4020D" w:rsidP="007618F0">
      <w:pPr>
        <w:spacing w:line="360" w:lineRule="auto"/>
        <w:jc w:val="left"/>
        <w:rPr>
          <w:spacing w:val="20"/>
        </w:rPr>
      </w:pPr>
      <w:r w:rsidRPr="007618F0">
        <w:rPr>
          <w:b/>
          <w:spacing w:val="20"/>
          <w:sz w:val="32"/>
          <w:szCs w:val="32"/>
        </w:rPr>
        <w:t>Dział VI</w:t>
      </w:r>
      <w:r w:rsidR="0037029F">
        <w:rPr>
          <w:b/>
          <w:spacing w:val="20"/>
          <w:sz w:val="32"/>
          <w:szCs w:val="32"/>
        </w:rPr>
        <w:t>I</w:t>
      </w:r>
      <w:r w:rsidR="00376AC3">
        <w:rPr>
          <w:b/>
          <w:spacing w:val="20"/>
          <w:sz w:val="32"/>
          <w:szCs w:val="32"/>
        </w:rPr>
        <w:t xml:space="preserve"> System doradztwa zawodowego 103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</w:t>
      </w:r>
      <w:r w:rsidR="00376AC3">
        <w:rPr>
          <w:spacing w:val="20"/>
          <w:sz w:val="28"/>
          <w:szCs w:val="28"/>
        </w:rPr>
        <w:t>dział 1 Założenia programowe 103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2 Sposoby r</w:t>
      </w:r>
      <w:r w:rsidR="00EE33E7" w:rsidRPr="007618F0">
        <w:rPr>
          <w:spacing w:val="20"/>
          <w:sz w:val="28"/>
          <w:szCs w:val="28"/>
        </w:rPr>
        <w:t xml:space="preserve">ealizacji </w:t>
      </w:r>
      <w:r w:rsidR="0037029F">
        <w:rPr>
          <w:spacing w:val="20"/>
          <w:sz w:val="28"/>
          <w:szCs w:val="28"/>
        </w:rPr>
        <w:t xml:space="preserve">działań doradczych </w:t>
      </w:r>
      <w:r w:rsidR="00376AC3">
        <w:rPr>
          <w:spacing w:val="20"/>
          <w:sz w:val="28"/>
          <w:szCs w:val="28"/>
        </w:rPr>
        <w:t>106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3 Osoby odpowiedzialne i zakres ich odpowiedzial</w:t>
      </w:r>
      <w:r w:rsidR="00376AC3">
        <w:rPr>
          <w:spacing w:val="20"/>
          <w:sz w:val="28"/>
          <w:szCs w:val="28"/>
        </w:rPr>
        <w:t>ności 109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</w:t>
      </w:r>
      <w:r w:rsidR="00376AC3">
        <w:rPr>
          <w:spacing w:val="20"/>
          <w:sz w:val="28"/>
          <w:szCs w:val="28"/>
        </w:rPr>
        <w:t>iał 4 Przewidywane rezultaty 110</w:t>
      </w:r>
    </w:p>
    <w:p w:rsidR="00EE33E7" w:rsidRPr="007618F0" w:rsidRDefault="0037029F" w:rsidP="007618F0">
      <w:pPr>
        <w:spacing w:line="360" w:lineRule="auto"/>
        <w:jc w:val="left"/>
        <w:rPr>
          <w:spacing w:val="20"/>
        </w:rPr>
      </w:pPr>
      <w:r>
        <w:rPr>
          <w:b/>
          <w:spacing w:val="20"/>
          <w:sz w:val="32"/>
          <w:szCs w:val="32"/>
        </w:rPr>
        <w:t>D</w:t>
      </w:r>
      <w:r w:rsidR="00376AC3">
        <w:rPr>
          <w:b/>
          <w:spacing w:val="20"/>
          <w:sz w:val="32"/>
          <w:szCs w:val="32"/>
        </w:rPr>
        <w:t>ział VIII Organizacja szkoły 112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1 Baza szkoły 112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2 Or</w:t>
      </w:r>
      <w:r w:rsidR="00376AC3">
        <w:rPr>
          <w:spacing w:val="20"/>
          <w:sz w:val="28"/>
          <w:szCs w:val="28"/>
        </w:rPr>
        <w:t>ganizacja nauczania w szkole 112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</w:t>
      </w:r>
      <w:r w:rsidR="00EE33E7" w:rsidRPr="007618F0">
        <w:rPr>
          <w:spacing w:val="20"/>
          <w:sz w:val="28"/>
          <w:szCs w:val="28"/>
        </w:rPr>
        <w:t>ał 3 Działalność inno</w:t>
      </w:r>
      <w:r w:rsidR="00376AC3">
        <w:rPr>
          <w:spacing w:val="20"/>
          <w:sz w:val="28"/>
          <w:szCs w:val="28"/>
        </w:rPr>
        <w:t>wacyjna 116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</w:t>
      </w:r>
      <w:r w:rsidR="00376AC3">
        <w:rPr>
          <w:spacing w:val="20"/>
          <w:sz w:val="28"/>
          <w:szCs w:val="28"/>
        </w:rPr>
        <w:t>zdział 4 Praktyki studenckie 116</w:t>
      </w:r>
    </w:p>
    <w:p w:rsidR="00EE33E7" w:rsidRPr="007618F0" w:rsidRDefault="00EE33E7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5 Świetlica </w:t>
      </w:r>
      <w:r w:rsidR="00376AC3">
        <w:rPr>
          <w:spacing w:val="20"/>
          <w:sz w:val="28"/>
          <w:szCs w:val="28"/>
        </w:rPr>
        <w:t>szkolna 117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</w:t>
      </w:r>
      <w:r w:rsidR="00376AC3">
        <w:rPr>
          <w:spacing w:val="20"/>
          <w:sz w:val="28"/>
          <w:szCs w:val="28"/>
        </w:rPr>
        <w:t>zdział 6 Stołowka szkolna 119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</w:t>
      </w:r>
      <w:r w:rsidR="00376AC3">
        <w:rPr>
          <w:spacing w:val="20"/>
          <w:sz w:val="28"/>
          <w:szCs w:val="28"/>
        </w:rPr>
        <w:t>ozdział 7 Biblioteka szkolna 120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8 Zespoły naucz</w:t>
      </w:r>
      <w:r w:rsidR="00376AC3">
        <w:rPr>
          <w:spacing w:val="20"/>
          <w:sz w:val="28"/>
          <w:szCs w:val="28"/>
        </w:rPr>
        <w:t>ycielskie i zasady ich pracy 123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9 Rodzaje zespołów n</w:t>
      </w:r>
      <w:r w:rsidR="00376AC3">
        <w:rPr>
          <w:spacing w:val="20"/>
          <w:sz w:val="28"/>
          <w:szCs w:val="28"/>
        </w:rPr>
        <w:t>auczycielskich i ich zadania 125</w:t>
      </w:r>
    </w:p>
    <w:p w:rsidR="00EE33E7" w:rsidRPr="007618F0" w:rsidRDefault="008F1B57" w:rsidP="007618F0">
      <w:pPr>
        <w:spacing w:line="360" w:lineRule="auto"/>
        <w:jc w:val="left"/>
        <w:rPr>
          <w:b/>
          <w:spacing w:val="20"/>
          <w:sz w:val="32"/>
          <w:szCs w:val="32"/>
        </w:rPr>
      </w:pPr>
      <w:r w:rsidRPr="007618F0">
        <w:rPr>
          <w:b/>
          <w:spacing w:val="20"/>
          <w:sz w:val="32"/>
          <w:szCs w:val="32"/>
        </w:rPr>
        <w:t>Dział IX Naczyciele</w:t>
      </w:r>
      <w:r w:rsidR="00376AC3">
        <w:rPr>
          <w:b/>
          <w:spacing w:val="20"/>
          <w:sz w:val="32"/>
          <w:szCs w:val="32"/>
        </w:rPr>
        <w:t xml:space="preserve"> i inni pracownicy szkoły 131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</w:t>
      </w:r>
      <w:r w:rsidR="00EE33E7" w:rsidRPr="007618F0">
        <w:rPr>
          <w:spacing w:val="20"/>
          <w:sz w:val="28"/>
          <w:szCs w:val="28"/>
        </w:rPr>
        <w:t>iał 1 Zadan</w:t>
      </w:r>
      <w:r w:rsidR="00376AC3">
        <w:rPr>
          <w:spacing w:val="20"/>
          <w:sz w:val="28"/>
          <w:szCs w:val="28"/>
        </w:rPr>
        <w:t>ia nauczycieli 131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</w:t>
      </w:r>
      <w:r w:rsidR="00376AC3">
        <w:rPr>
          <w:spacing w:val="20"/>
          <w:sz w:val="28"/>
          <w:szCs w:val="28"/>
        </w:rPr>
        <w:t>ł 2 Zadania wychowawców klas 135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lastRenderedPageBreak/>
        <w:t>Rozdział 3 Zadania nauczycieli w zakresie zapewniania bezpieczeństwa uczniom</w:t>
      </w:r>
      <w:r w:rsidR="00376AC3">
        <w:rPr>
          <w:spacing w:val="20"/>
          <w:sz w:val="28"/>
          <w:szCs w:val="28"/>
        </w:rPr>
        <w:t>138</w:t>
      </w:r>
    </w:p>
    <w:p w:rsidR="00EE33E7" w:rsidRPr="007618F0" w:rsidRDefault="00F4020D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4 </w:t>
      </w:r>
      <w:r w:rsidR="00376AC3">
        <w:rPr>
          <w:spacing w:val="20"/>
          <w:sz w:val="28"/>
          <w:szCs w:val="28"/>
        </w:rPr>
        <w:t>Pracownicy szkoły 141</w:t>
      </w:r>
    </w:p>
    <w:p w:rsidR="00EE33E7" w:rsidRPr="007618F0" w:rsidRDefault="00BB4B95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5 Wicedyrektor</w:t>
      </w:r>
      <w:r w:rsidR="00376AC3">
        <w:rPr>
          <w:spacing w:val="20"/>
          <w:sz w:val="28"/>
          <w:szCs w:val="28"/>
        </w:rPr>
        <w:t xml:space="preserve"> 142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6 Regulamin pracy 144</w:t>
      </w:r>
    </w:p>
    <w:p w:rsidR="00EE33E7" w:rsidRPr="007618F0" w:rsidRDefault="00376AC3" w:rsidP="007618F0">
      <w:pPr>
        <w:spacing w:line="360" w:lineRule="auto"/>
        <w:jc w:val="left"/>
        <w:rPr>
          <w:spacing w:val="20"/>
        </w:rPr>
      </w:pPr>
      <w:r>
        <w:rPr>
          <w:b/>
          <w:spacing w:val="20"/>
          <w:sz w:val="32"/>
          <w:szCs w:val="32"/>
        </w:rPr>
        <w:t>Dział X Obowiązek szkolny 145</w:t>
      </w:r>
    </w:p>
    <w:p w:rsidR="00EE33E7" w:rsidRPr="007618F0" w:rsidRDefault="00EE33E7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</w:t>
      </w:r>
      <w:r w:rsidR="00376AC3">
        <w:rPr>
          <w:spacing w:val="20"/>
          <w:sz w:val="28"/>
          <w:szCs w:val="28"/>
        </w:rPr>
        <w:t>zdział 1 Informacje ogólne 145</w:t>
      </w:r>
    </w:p>
    <w:p w:rsidR="00EE33E7" w:rsidRPr="007618F0" w:rsidRDefault="00021F81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2 Od</w:t>
      </w:r>
      <w:r w:rsidR="00376AC3">
        <w:rPr>
          <w:spacing w:val="20"/>
          <w:sz w:val="28"/>
          <w:szCs w:val="28"/>
        </w:rPr>
        <w:t>roczenie obowiązku szkolnego 146</w:t>
      </w:r>
    </w:p>
    <w:p w:rsidR="00EE33E7" w:rsidRPr="007618F0" w:rsidRDefault="00021F81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3 Inne formy sp</w:t>
      </w:r>
      <w:r w:rsidR="00376AC3">
        <w:rPr>
          <w:spacing w:val="20"/>
          <w:sz w:val="28"/>
          <w:szCs w:val="28"/>
        </w:rPr>
        <w:t>ełniania obowiązku szkolnego 147</w:t>
      </w:r>
    </w:p>
    <w:p w:rsidR="00EE33E7" w:rsidRPr="007618F0" w:rsidRDefault="00021F81" w:rsidP="007618F0">
      <w:pPr>
        <w:spacing w:line="360" w:lineRule="auto"/>
        <w:jc w:val="left"/>
        <w:rPr>
          <w:spacing w:val="20"/>
        </w:rPr>
      </w:pPr>
      <w:r w:rsidRPr="007618F0">
        <w:rPr>
          <w:b/>
          <w:spacing w:val="20"/>
          <w:sz w:val="32"/>
          <w:szCs w:val="32"/>
        </w:rPr>
        <w:t>Dział XI Prawa i obowiązki c</w:t>
      </w:r>
      <w:r w:rsidR="00BB4B95">
        <w:rPr>
          <w:b/>
          <w:spacing w:val="20"/>
          <w:sz w:val="32"/>
          <w:szCs w:val="32"/>
        </w:rPr>
        <w:t>złonków społeczności szkol</w:t>
      </w:r>
      <w:r w:rsidR="00376AC3">
        <w:rPr>
          <w:b/>
          <w:spacing w:val="20"/>
          <w:sz w:val="32"/>
          <w:szCs w:val="32"/>
        </w:rPr>
        <w:t>nej 148</w:t>
      </w:r>
    </w:p>
    <w:p w:rsidR="00EE33E7" w:rsidRPr="007618F0" w:rsidRDefault="00021F81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 C</w:t>
      </w:r>
      <w:r w:rsidR="00376AC3">
        <w:rPr>
          <w:spacing w:val="20"/>
          <w:sz w:val="28"/>
          <w:szCs w:val="28"/>
        </w:rPr>
        <w:t>złonek społeczności szkolnej 148</w:t>
      </w:r>
    </w:p>
    <w:p w:rsidR="00EE33E7" w:rsidRPr="007618F0" w:rsidRDefault="00021F81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</w:t>
      </w:r>
      <w:r w:rsidR="00EE33E7" w:rsidRPr="007618F0">
        <w:rPr>
          <w:spacing w:val="20"/>
          <w:sz w:val="28"/>
          <w:szCs w:val="28"/>
        </w:rPr>
        <w:t xml:space="preserve"> 2 Prawa i o</w:t>
      </w:r>
      <w:r w:rsidR="00376AC3">
        <w:rPr>
          <w:spacing w:val="20"/>
          <w:sz w:val="28"/>
          <w:szCs w:val="28"/>
        </w:rPr>
        <w:t>bowiązki uczniów 150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3 Strój szkolny 154</w:t>
      </w:r>
    </w:p>
    <w:p w:rsidR="00EE33E7" w:rsidRPr="007618F0" w:rsidRDefault="00021F81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4 Zasady korzystania z telefonów k</w:t>
      </w:r>
      <w:r w:rsidR="00376AC3">
        <w:rPr>
          <w:spacing w:val="20"/>
          <w:sz w:val="28"/>
          <w:szCs w:val="28"/>
        </w:rPr>
        <w:t>omórkowych i innych urzadzeń 155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5 Nagrody 156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6 Kary 158</w:t>
      </w:r>
    </w:p>
    <w:p w:rsidR="00EE33E7" w:rsidRPr="007618F0" w:rsidRDefault="00021F81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7 Przenies</w:t>
      </w:r>
      <w:r w:rsidR="00376AC3">
        <w:rPr>
          <w:spacing w:val="20"/>
          <w:sz w:val="28"/>
          <w:szCs w:val="28"/>
        </w:rPr>
        <w:t>ienie ucznia do innej szkoły 159</w:t>
      </w:r>
    </w:p>
    <w:p w:rsidR="00EE33E7" w:rsidRPr="007618F0" w:rsidRDefault="00021F81" w:rsidP="007618F0">
      <w:pPr>
        <w:spacing w:line="360" w:lineRule="auto"/>
        <w:jc w:val="left"/>
        <w:rPr>
          <w:b/>
          <w:spacing w:val="20"/>
          <w:sz w:val="32"/>
          <w:szCs w:val="32"/>
        </w:rPr>
      </w:pPr>
      <w:r w:rsidRPr="007618F0">
        <w:rPr>
          <w:b/>
          <w:spacing w:val="20"/>
          <w:sz w:val="32"/>
          <w:szCs w:val="32"/>
        </w:rPr>
        <w:t>Dział XII Wewnątrzszkolne zas</w:t>
      </w:r>
      <w:r w:rsidR="00EE33E7" w:rsidRPr="007618F0">
        <w:rPr>
          <w:b/>
          <w:spacing w:val="20"/>
          <w:sz w:val="32"/>
          <w:szCs w:val="32"/>
        </w:rPr>
        <w:t>ady oceniani</w:t>
      </w:r>
      <w:r w:rsidR="00376AC3">
        <w:rPr>
          <w:b/>
          <w:spacing w:val="20"/>
          <w:sz w:val="32"/>
          <w:szCs w:val="32"/>
        </w:rPr>
        <w:t>a 161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1 Informacje ogólne 161</w:t>
      </w:r>
    </w:p>
    <w:p w:rsidR="00EE33E7" w:rsidRPr="007618F0" w:rsidRDefault="00021F81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2 Obowiązki nauczycieli </w:t>
      </w:r>
      <w:r w:rsidR="00376AC3">
        <w:rPr>
          <w:spacing w:val="20"/>
          <w:sz w:val="28"/>
          <w:szCs w:val="28"/>
        </w:rPr>
        <w:t>w procesie oceniania uczniów 163</w:t>
      </w:r>
    </w:p>
    <w:p w:rsidR="00EE33E7" w:rsidRPr="007618F0" w:rsidRDefault="00021F81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</w:t>
      </w:r>
      <w:r w:rsidR="00376AC3">
        <w:rPr>
          <w:spacing w:val="20"/>
          <w:sz w:val="28"/>
          <w:szCs w:val="28"/>
        </w:rPr>
        <w:t>iał 3 Rodzaje ocen szkolnych 164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4 Jawność ocen 165</w:t>
      </w:r>
    </w:p>
    <w:p w:rsidR="00EE33E7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5 Uzasadnianie ocen 165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6 Sk</w:t>
      </w:r>
      <w:r w:rsidR="00BB4B95">
        <w:rPr>
          <w:spacing w:val="20"/>
          <w:sz w:val="28"/>
          <w:szCs w:val="28"/>
        </w:rPr>
        <w:t>a</w:t>
      </w:r>
      <w:r w:rsidR="00376AC3">
        <w:rPr>
          <w:spacing w:val="20"/>
          <w:sz w:val="28"/>
          <w:szCs w:val="28"/>
        </w:rPr>
        <w:t>la ocen z zajęć edukacyjnych 167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lastRenderedPageBreak/>
        <w:t>Rozdział 7 Sposoby sprawdzania o</w:t>
      </w:r>
      <w:r w:rsidR="00BB4B95">
        <w:rPr>
          <w:spacing w:val="20"/>
          <w:sz w:val="28"/>
          <w:szCs w:val="28"/>
        </w:rPr>
        <w:t>s</w:t>
      </w:r>
      <w:r w:rsidR="00376AC3">
        <w:rPr>
          <w:spacing w:val="20"/>
          <w:sz w:val="28"/>
          <w:szCs w:val="28"/>
        </w:rPr>
        <w:t>iągnięć edukacyjnych uczniów 169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8 System ocen</w:t>
      </w:r>
      <w:r w:rsidR="00BB4B95">
        <w:rPr>
          <w:spacing w:val="20"/>
          <w:sz w:val="28"/>
          <w:szCs w:val="28"/>
        </w:rPr>
        <w:t>i</w:t>
      </w:r>
      <w:r w:rsidR="00376AC3">
        <w:rPr>
          <w:spacing w:val="20"/>
          <w:sz w:val="28"/>
          <w:szCs w:val="28"/>
        </w:rPr>
        <w:t>ania na I etapie edukacyjnym 172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9 Ocenianie z zajęć e</w:t>
      </w:r>
      <w:r w:rsidR="00BB4B95">
        <w:rPr>
          <w:spacing w:val="20"/>
          <w:sz w:val="28"/>
          <w:szCs w:val="28"/>
        </w:rPr>
        <w:t>dukacyjnych w klasach IV</w:t>
      </w:r>
      <w:r w:rsidR="00376AC3">
        <w:rPr>
          <w:spacing w:val="20"/>
          <w:sz w:val="28"/>
          <w:szCs w:val="28"/>
        </w:rPr>
        <w:t>-VIII 174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</w:t>
      </w:r>
      <w:r w:rsidR="00BB4B95">
        <w:rPr>
          <w:spacing w:val="20"/>
          <w:sz w:val="28"/>
          <w:szCs w:val="28"/>
        </w:rPr>
        <w:t>d</w:t>
      </w:r>
      <w:r w:rsidR="00376AC3">
        <w:rPr>
          <w:spacing w:val="20"/>
          <w:sz w:val="28"/>
          <w:szCs w:val="28"/>
        </w:rPr>
        <w:t>ział 10 Ocenianie zachowania 179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</w:t>
      </w:r>
      <w:r w:rsidR="00376AC3">
        <w:rPr>
          <w:spacing w:val="20"/>
          <w:sz w:val="28"/>
          <w:szCs w:val="28"/>
        </w:rPr>
        <w:t>1 Kryteria ocen z zachowania 182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12 Klas</w:t>
      </w:r>
      <w:r w:rsidR="00376AC3">
        <w:rPr>
          <w:spacing w:val="20"/>
          <w:sz w:val="28"/>
          <w:szCs w:val="28"/>
        </w:rPr>
        <w:t>yfikacja śródroczna i roczna 186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</w:t>
      </w:r>
      <w:r w:rsidR="00376AC3">
        <w:rPr>
          <w:spacing w:val="20"/>
          <w:sz w:val="28"/>
          <w:szCs w:val="28"/>
        </w:rPr>
        <w:t>ał 13 Egzamin klasyfikacyjny 189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14 Sprawdzian wiadomości i umiej</w:t>
      </w:r>
      <w:r w:rsidR="00376AC3">
        <w:rPr>
          <w:spacing w:val="20"/>
          <w:sz w:val="28"/>
          <w:szCs w:val="28"/>
        </w:rPr>
        <w:t>ętności w trybie odwoławczym 191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</w:t>
      </w:r>
      <w:r w:rsidR="00BB4B95">
        <w:rPr>
          <w:spacing w:val="20"/>
          <w:sz w:val="28"/>
          <w:szCs w:val="28"/>
        </w:rPr>
        <w:t>zd</w:t>
      </w:r>
      <w:r w:rsidR="00376AC3">
        <w:rPr>
          <w:spacing w:val="20"/>
          <w:sz w:val="28"/>
          <w:szCs w:val="28"/>
        </w:rPr>
        <w:t>ział 15 Egzamin poprawkowy 193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</w:t>
      </w:r>
      <w:r w:rsidR="00376AC3">
        <w:rPr>
          <w:spacing w:val="20"/>
          <w:sz w:val="28"/>
          <w:szCs w:val="28"/>
        </w:rPr>
        <w:t>ział 16 Egzamin ósmoklasisty 195</w:t>
      </w:r>
    </w:p>
    <w:p w:rsidR="00EE33E7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17 Wyniki egzaminu </w:t>
      </w:r>
      <w:r w:rsidR="00376AC3">
        <w:rPr>
          <w:spacing w:val="20"/>
          <w:sz w:val="28"/>
          <w:szCs w:val="28"/>
        </w:rPr>
        <w:t>197</w:t>
      </w:r>
    </w:p>
    <w:p w:rsidR="00EE33E7" w:rsidRPr="007618F0" w:rsidRDefault="00F809AA" w:rsidP="007618F0">
      <w:pPr>
        <w:spacing w:line="360" w:lineRule="auto"/>
        <w:jc w:val="left"/>
        <w:rPr>
          <w:spacing w:val="20"/>
        </w:rPr>
      </w:pPr>
      <w:r w:rsidRPr="007618F0">
        <w:rPr>
          <w:b/>
          <w:spacing w:val="20"/>
          <w:sz w:val="32"/>
          <w:szCs w:val="32"/>
        </w:rPr>
        <w:t>Dział XIII Pr</w:t>
      </w:r>
      <w:r w:rsidR="00376AC3">
        <w:rPr>
          <w:b/>
          <w:spacing w:val="20"/>
          <w:sz w:val="32"/>
          <w:szCs w:val="32"/>
        </w:rPr>
        <w:t>omowanie i ukończenie szkoły 198</w:t>
      </w:r>
    </w:p>
    <w:p w:rsidR="00D6082E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1 Informacje ogólne 198</w:t>
      </w:r>
    </w:p>
    <w:p w:rsidR="00D6082E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2 Świadectwa </w:t>
      </w:r>
      <w:r w:rsidR="00376AC3">
        <w:rPr>
          <w:spacing w:val="20"/>
          <w:sz w:val="28"/>
          <w:szCs w:val="28"/>
        </w:rPr>
        <w:t>szkolne i inne druki szkolne 200</w:t>
      </w:r>
    </w:p>
    <w:p w:rsidR="00D6082E" w:rsidRPr="007618F0" w:rsidRDefault="00F809AA" w:rsidP="007618F0">
      <w:pPr>
        <w:spacing w:line="360" w:lineRule="auto"/>
        <w:jc w:val="left"/>
        <w:rPr>
          <w:b/>
          <w:spacing w:val="20"/>
          <w:sz w:val="32"/>
          <w:szCs w:val="32"/>
        </w:rPr>
      </w:pPr>
      <w:r w:rsidRPr="007618F0">
        <w:rPr>
          <w:b/>
          <w:spacing w:val="20"/>
          <w:sz w:val="32"/>
          <w:szCs w:val="32"/>
        </w:rPr>
        <w:t>Dział XIV Warunki bezpiecz</w:t>
      </w:r>
      <w:r w:rsidR="00376AC3">
        <w:rPr>
          <w:b/>
          <w:spacing w:val="20"/>
          <w:sz w:val="32"/>
          <w:szCs w:val="32"/>
        </w:rPr>
        <w:t>nego pobytu uczniów w szkole 201</w:t>
      </w:r>
    </w:p>
    <w:p w:rsidR="00D6082E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1 Informacje ogólne 201</w:t>
      </w:r>
    </w:p>
    <w:p w:rsidR="00D6082E" w:rsidRPr="007618F0" w:rsidRDefault="00F809AA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2 Procedury postepo</w:t>
      </w:r>
      <w:r w:rsidR="00376AC3">
        <w:rPr>
          <w:spacing w:val="20"/>
          <w:sz w:val="28"/>
          <w:szCs w:val="28"/>
        </w:rPr>
        <w:t>wanie w przypadku zagrożenia 203</w:t>
      </w:r>
    </w:p>
    <w:p w:rsidR="00D6082E" w:rsidRPr="007618F0" w:rsidRDefault="008F1B57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3 Podstawowe zasady przestrz</w:t>
      </w:r>
      <w:r w:rsidR="00376AC3">
        <w:rPr>
          <w:spacing w:val="20"/>
          <w:sz w:val="28"/>
          <w:szCs w:val="28"/>
        </w:rPr>
        <w:t>egania bezpieczeństa uczniów 207</w:t>
      </w:r>
    </w:p>
    <w:p w:rsidR="00D6082E" w:rsidRPr="007618F0" w:rsidRDefault="008F1B57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Rozdział 4 Podstawowe zasady b</w:t>
      </w:r>
      <w:r w:rsidR="00BB4B95">
        <w:rPr>
          <w:spacing w:val="20"/>
          <w:sz w:val="28"/>
          <w:szCs w:val="28"/>
        </w:rPr>
        <w:t xml:space="preserve">ezpieczeństwa na </w:t>
      </w:r>
      <w:r w:rsidR="00376AC3">
        <w:rPr>
          <w:spacing w:val="20"/>
          <w:sz w:val="28"/>
          <w:szCs w:val="28"/>
        </w:rPr>
        <w:t>wycieczkach 208</w:t>
      </w:r>
    </w:p>
    <w:p w:rsidR="00D6082E" w:rsidRPr="007618F0" w:rsidRDefault="00376AC3" w:rsidP="007618F0">
      <w:pPr>
        <w:spacing w:line="360" w:lineRule="auto"/>
        <w:jc w:val="left"/>
        <w:rPr>
          <w:spacing w:val="20"/>
        </w:rPr>
      </w:pPr>
      <w:r>
        <w:rPr>
          <w:b/>
          <w:spacing w:val="20"/>
          <w:sz w:val="32"/>
          <w:szCs w:val="32"/>
        </w:rPr>
        <w:t>Dział XV Ceremoniał szkolny 211</w:t>
      </w:r>
    </w:p>
    <w:p w:rsidR="00D6082E" w:rsidRPr="007618F0" w:rsidRDefault="00376AC3" w:rsidP="007618F0">
      <w:pPr>
        <w:spacing w:line="360" w:lineRule="auto"/>
        <w:jc w:val="left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Rozdział 1 Symbole szkolne 211</w:t>
      </w:r>
    </w:p>
    <w:p w:rsidR="00D6082E" w:rsidRPr="007618F0" w:rsidRDefault="008F1B57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 xml:space="preserve">Rozdział 2 Ślubowanie klasy </w:t>
      </w:r>
      <w:r w:rsidR="00376AC3">
        <w:rPr>
          <w:spacing w:val="20"/>
          <w:sz w:val="28"/>
          <w:szCs w:val="28"/>
        </w:rPr>
        <w:t>pierwszej szkoły podstawowej 212</w:t>
      </w:r>
    </w:p>
    <w:p w:rsidR="00D6082E" w:rsidRPr="007618F0" w:rsidRDefault="008F1B57" w:rsidP="007618F0">
      <w:pPr>
        <w:spacing w:line="360" w:lineRule="auto"/>
        <w:jc w:val="left"/>
        <w:rPr>
          <w:spacing w:val="20"/>
          <w:sz w:val="28"/>
          <w:szCs w:val="28"/>
        </w:rPr>
      </w:pPr>
      <w:r w:rsidRPr="007618F0">
        <w:rPr>
          <w:spacing w:val="20"/>
          <w:sz w:val="28"/>
          <w:szCs w:val="28"/>
        </w:rPr>
        <w:t>Rozdz</w:t>
      </w:r>
      <w:r w:rsidR="00376AC3">
        <w:rPr>
          <w:spacing w:val="20"/>
          <w:sz w:val="28"/>
          <w:szCs w:val="28"/>
        </w:rPr>
        <w:t>iał 3 Pożegnanie absolwentów 213</w:t>
      </w:r>
    </w:p>
    <w:p w:rsidR="00D6082E" w:rsidRPr="007618F0" w:rsidRDefault="008F1B57" w:rsidP="007618F0">
      <w:pPr>
        <w:spacing w:line="360" w:lineRule="auto"/>
        <w:jc w:val="left"/>
        <w:rPr>
          <w:b/>
          <w:spacing w:val="20"/>
          <w:sz w:val="32"/>
          <w:szCs w:val="32"/>
        </w:rPr>
      </w:pPr>
      <w:r w:rsidRPr="007618F0">
        <w:rPr>
          <w:b/>
          <w:spacing w:val="20"/>
          <w:sz w:val="32"/>
          <w:szCs w:val="32"/>
        </w:rPr>
        <w:lastRenderedPageBreak/>
        <w:t>Dzi</w:t>
      </w:r>
      <w:r w:rsidR="00376AC3">
        <w:rPr>
          <w:b/>
          <w:spacing w:val="20"/>
          <w:sz w:val="32"/>
          <w:szCs w:val="32"/>
        </w:rPr>
        <w:t>ał XVI Postanowienia końcowe 214</w:t>
      </w:r>
    </w:p>
    <w:p w:rsidR="00D6082E" w:rsidRPr="007618F0" w:rsidRDefault="008F1B57" w:rsidP="007618F0">
      <w:pPr>
        <w:spacing w:line="360" w:lineRule="auto"/>
        <w:jc w:val="left"/>
        <w:rPr>
          <w:b/>
          <w:spacing w:val="20"/>
          <w:sz w:val="32"/>
          <w:szCs w:val="32"/>
        </w:rPr>
      </w:pPr>
      <w:r w:rsidRPr="007618F0">
        <w:rPr>
          <w:b/>
          <w:spacing w:val="20"/>
          <w:sz w:val="32"/>
          <w:szCs w:val="32"/>
        </w:rPr>
        <w:t>Dzi</w:t>
      </w:r>
      <w:bookmarkStart w:id="1" w:name="_Toc361441224"/>
      <w:bookmarkStart w:id="2" w:name="_Toc126585095"/>
      <w:r w:rsidR="00376AC3">
        <w:rPr>
          <w:b/>
          <w:spacing w:val="20"/>
          <w:sz w:val="32"/>
          <w:szCs w:val="32"/>
        </w:rPr>
        <w:t>ał XVII Przepisy przejściowe 215</w:t>
      </w:r>
    </w:p>
    <w:p w:rsidR="00924D1F" w:rsidRDefault="00924D1F">
      <w:pPr>
        <w:jc w:val="left"/>
        <w:rPr>
          <w:rStyle w:val="Nagwek2Znak"/>
          <w:rFonts w:eastAsia="Calibri"/>
          <w:b/>
          <w:spacing w:val="20"/>
          <w:sz w:val="36"/>
          <w:szCs w:val="36"/>
        </w:rPr>
      </w:pPr>
      <w:r>
        <w:rPr>
          <w:rStyle w:val="Nagwek2Znak"/>
          <w:rFonts w:eastAsia="Calibri"/>
          <w:b/>
          <w:spacing w:val="20"/>
          <w:sz w:val="36"/>
          <w:szCs w:val="36"/>
        </w:rPr>
        <w:br w:type="page"/>
      </w:r>
      <w:bookmarkStart w:id="3" w:name="_GoBack"/>
      <w:bookmarkEnd w:id="3"/>
    </w:p>
    <w:p w:rsidR="00EB4674" w:rsidRPr="007618F0" w:rsidRDefault="009E0437" w:rsidP="007618F0">
      <w:pPr>
        <w:spacing w:line="360" w:lineRule="auto"/>
        <w:jc w:val="left"/>
        <w:rPr>
          <w:spacing w:val="20"/>
        </w:rPr>
      </w:pPr>
      <w:r w:rsidRPr="007618F0">
        <w:rPr>
          <w:rStyle w:val="Nagwek2Znak"/>
          <w:rFonts w:eastAsia="Calibri"/>
          <w:b/>
          <w:spacing w:val="20"/>
          <w:sz w:val="36"/>
          <w:szCs w:val="36"/>
        </w:rPr>
        <w:lastRenderedPageBreak/>
        <w:t>Dział</w:t>
      </w:r>
      <w:r w:rsidR="00AF04AF" w:rsidRPr="007618F0">
        <w:rPr>
          <w:rStyle w:val="Nagwek2Znak"/>
          <w:rFonts w:eastAsia="Calibri"/>
          <w:b/>
          <w:spacing w:val="20"/>
          <w:sz w:val="36"/>
          <w:szCs w:val="36"/>
        </w:rPr>
        <w:t xml:space="preserve"> </w:t>
      </w:r>
      <w:r w:rsidR="00B03105" w:rsidRPr="007618F0">
        <w:rPr>
          <w:rStyle w:val="Nagwek2Znak"/>
          <w:rFonts w:eastAsia="Calibri"/>
          <w:b/>
          <w:spacing w:val="20"/>
          <w:sz w:val="36"/>
          <w:szCs w:val="36"/>
        </w:rPr>
        <w:t>I</w:t>
      </w:r>
      <w:bookmarkEnd w:id="1"/>
      <w:r w:rsidR="000B3314" w:rsidRPr="007618F0">
        <w:rPr>
          <w:rStyle w:val="Nagwek2Znak"/>
          <w:rFonts w:eastAsia="Calibri"/>
          <w:b/>
          <w:spacing w:val="20"/>
          <w:sz w:val="36"/>
          <w:szCs w:val="36"/>
        </w:rPr>
        <w:t xml:space="preserve"> </w:t>
      </w:r>
      <w:r w:rsidR="00EB4674" w:rsidRPr="007618F0">
        <w:rPr>
          <w:rStyle w:val="Nagwek2Znak"/>
          <w:rFonts w:eastAsia="Calibri"/>
          <w:b/>
          <w:spacing w:val="20"/>
          <w:sz w:val="36"/>
          <w:szCs w:val="36"/>
        </w:rPr>
        <w:t>Przepisy</w:t>
      </w:r>
      <w:r w:rsidR="00AF04AF" w:rsidRPr="007618F0">
        <w:rPr>
          <w:rStyle w:val="Nagwek2Znak"/>
          <w:rFonts w:eastAsia="Calibri"/>
          <w:b/>
          <w:spacing w:val="20"/>
          <w:sz w:val="36"/>
          <w:szCs w:val="36"/>
        </w:rPr>
        <w:t xml:space="preserve"> </w:t>
      </w:r>
      <w:r w:rsidR="00EB4674" w:rsidRPr="007618F0">
        <w:rPr>
          <w:rStyle w:val="Nagwek2Znak"/>
          <w:rFonts w:eastAsia="Calibri"/>
          <w:b/>
          <w:spacing w:val="20"/>
          <w:sz w:val="36"/>
          <w:szCs w:val="36"/>
        </w:rPr>
        <w:t>ogólne</w:t>
      </w:r>
      <w:bookmarkEnd w:id="2"/>
    </w:p>
    <w:p w:rsidR="005A6B51" w:rsidRPr="007618F0" w:rsidRDefault="00B03105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4" w:name="_Toc126585096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r w:rsidR="009E6FAF" w:rsidRPr="007618F0">
        <w:rPr>
          <w:b/>
          <w:spacing w:val="20"/>
          <w:sz w:val="32"/>
          <w:szCs w:val="32"/>
        </w:rPr>
        <w:t>Informacje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9E6FAF" w:rsidRPr="007618F0">
        <w:rPr>
          <w:b/>
          <w:spacing w:val="20"/>
          <w:sz w:val="32"/>
          <w:szCs w:val="32"/>
        </w:rPr>
        <w:t>ogólne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o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4F7950" w:rsidRPr="007618F0">
        <w:rPr>
          <w:b/>
          <w:spacing w:val="20"/>
          <w:sz w:val="32"/>
          <w:szCs w:val="32"/>
        </w:rPr>
        <w:t>s</w:t>
      </w:r>
      <w:r w:rsidR="00F94D4D" w:rsidRPr="007618F0">
        <w:rPr>
          <w:b/>
          <w:spacing w:val="20"/>
          <w:sz w:val="32"/>
          <w:szCs w:val="32"/>
        </w:rPr>
        <w:t>zkole</w:t>
      </w:r>
      <w:bookmarkEnd w:id="4"/>
    </w:p>
    <w:p w:rsidR="009E1727" w:rsidRPr="007618F0" w:rsidRDefault="002D064B" w:rsidP="007618F0">
      <w:pPr>
        <w:pStyle w:val="paragraf"/>
        <w:spacing w:before="120" w:line="360" w:lineRule="auto"/>
        <w:contextualSpacing/>
        <w:jc w:val="left"/>
        <w:rPr>
          <w:rStyle w:val="Nagwek4Znak"/>
          <w:rFonts w:asciiTheme="minorHAnsi" w:eastAsia="Calibr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Style w:val="Nagwek4Znak"/>
          <w:rFonts w:asciiTheme="minorHAnsi" w:eastAsia="Calibr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</w:t>
      </w:r>
      <w:r w:rsidR="009E1727" w:rsidRPr="007618F0">
        <w:rPr>
          <w:rStyle w:val="Nagwek4Znak"/>
          <w:rFonts w:asciiTheme="minorHAnsi" w:eastAsia="Calibr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:rsidR="003A519A" w:rsidRPr="007618F0" w:rsidRDefault="00BE0693" w:rsidP="007618F0">
      <w:pPr>
        <w:pStyle w:val="paragraf"/>
        <w:numPr>
          <w:ilvl w:val="0"/>
          <w:numId w:val="132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FAF" w:rsidRPr="007618F0">
        <w:rPr>
          <w:rFonts w:asciiTheme="minorHAnsi" w:hAnsiTheme="minorHAnsi" w:cstheme="minorHAnsi"/>
          <w:spacing w:val="20"/>
          <w:sz w:val="24"/>
          <w:szCs w:val="24"/>
        </w:rPr>
        <w:t>Podstawowa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B3545" w:rsidRPr="007618F0">
        <w:rPr>
          <w:rFonts w:asciiTheme="minorHAnsi" w:hAnsiTheme="minorHAnsi" w:cstheme="minorHAnsi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B3545" w:rsidRPr="007618F0">
        <w:rPr>
          <w:rFonts w:asciiTheme="minorHAnsi" w:hAnsiTheme="minorHAnsi" w:cstheme="minorHAnsi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B3545" w:rsidRPr="007618F0">
        <w:rPr>
          <w:rFonts w:asciiTheme="minorHAnsi" w:hAnsiTheme="minorHAnsi" w:cstheme="minorHAnsi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A8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034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zwana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ED034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dalej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ED034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zkołą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05C26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jest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D05C26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publiczną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D05C26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ośmioletnią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D05C26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szkołą,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D05C26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działającą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D05C26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na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3A519A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podstawie:</w:t>
      </w:r>
    </w:p>
    <w:p w:rsidR="003A519A" w:rsidRPr="007618F0" w:rsidRDefault="00D05C26" w:rsidP="007618F0">
      <w:pPr>
        <w:pStyle w:val="paragraf"/>
        <w:numPr>
          <w:ilvl w:val="0"/>
          <w:numId w:val="140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Ustawy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z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dnia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14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grudnia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2016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r.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Prawo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3A519A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oświatowe;</w:t>
      </w:r>
    </w:p>
    <w:p w:rsidR="003A519A" w:rsidRPr="007618F0" w:rsidRDefault="00D05C26" w:rsidP="007618F0">
      <w:pPr>
        <w:pStyle w:val="paragraf"/>
        <w:numPr>
          <w:ilvl w:val="0"/>
          <w:numId w:val="140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Ustawy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z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dnia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7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września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1991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r.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o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systemie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3A519A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oświaty;</w:t>
      </w:r>
    </w:p>
    <w:p w:rsidR="003A519A" w:rsidRPr="007618F0" w:rsidRDefault="00D05C26" w:rsidP="007618F0">
      <w:pPr>
        <w:pStyle w:val="paragraf"/>
        <w:numPr>
          <w:ilvl w:val="0"/>
          <w:numId w:val="140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Ustawy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z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dnia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26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stycznia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1982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r.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Karta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3A519A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Nauczyciela;</w:t>
      </w:r>
    </w:p>
    <w:p w:rsidR="003A519A" w:rsidRPr="007618F0" w:rsidRDefault="00D05C26" w:rsidP="007618F0">
      <w:pPr>
        <w:pStyle w:val="paragraf"/>
        <w:numPr>
          <w:ilvl w:val="0"/>
          <w:numId w:val="140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>niniejszego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 </w:t>
      </w:r>
      <w:r w:rsidR="003A519A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  <w:shd w:val="clear" w:color="auto" w:fill="FFFFFF"/>
        </w:rPr>
        <w:t xml:space="preserve">statutu </w:t>
      </w:r>
    </w:p>
    <w:p w:rsidR="005F6470" w:rsidRPr="007618F0" w:rsidRDefault="009815D6" w:rsidP="007618F0">
      <w:pPr>
        <w:pStyle w:val="paragraf"/>
        <w:spacing w:before="120" w:line="360" w:lineRule="auto"/>
        <w:ind w:left="720"/>
        <w:contextualSpacing/>
        <w:jc w:val="left"/>
        <w:rPr>
          <w:rFonts w:asciiTheme="minorHAnsi" w:hAnsiTheme="minorHAnsi" w:cstheme="minorHAnsi"/>
          <w:b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i:</w:t>
      </w:r>
    </w:p>
    <w:p w:rsidR="003A519A" w:rsidRPr="007618F0" w:rsidRDefault="00B03105" w:rsidP="007618F0">
      <w:pPr>
        <w:pStyle w:val="paragraf"/>
        <w:numPr>
          <w:ilvl w:val="0"/>
          <w:numId w:val="14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bezpłatne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1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rekrutację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oparciu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powszechnej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dostępności;</w:t>
      </w:r>
    </w:p>
    <w:p w:rsidR="00B03105" w:rsidRPr="007618F0" w:rsidRDefault="00B03105" w:rsidP="007618F0">
      <w:pPr>
        <w:pStyle w:val="Lista"/>
        <w:numPr>
          <w:ilvl w:val="0"/>
          <w:numId w:val="1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kwalifikacje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przepisach;</w:t>
      </w:r>
    </w:p>
    <w:p w:rsidR="00427270" w:rsidRPr="007618F0" w:rsidRDefault="00B03105" w:rsidP="007618F0">
      <w:pPr>
        <w:pStyle w:val="Lista"/>
        <w:numPr>
          <w:ilvl w:val="0"/>
          <w:numId w:val="1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</w:t>
      </w:r>
      <w:r w:rsidR="008D6C55" w:rsidRPr="007618F0">
        <w:rPr>
          <w:rFonts w:asciiTheme="minorHAnsi" w:hAnsiTheme="minorHAnsi" w:cstheme="minorHAnsi"/>
          <w:spacing w:val="20"/>
          <w:sz w:val="24"/>
          <w:szCs w:val="24"/>
        </w:rPr>
        <w:t>tawę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D6C55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D6C55" w:rsidRPr="007618F0">
        <w:rPr>
          <w:rFonts w:asciiTheme="minorHAnsi" w:hAnsiTheme="minorHAnsi" w:cstheme="minorHAnsi"/>
          <w:spacing w:val="20"/>
          <w:sz w:val="24"/>
          <w:szCs w:val="24"/>
        </w:rPr>
        <w:t>przedszkolnego;</w:t>
      </w:r>
    </w:p>
    <w:p w:rsidR="00B03105" w:rsidRPr="007618F0" w:rsidRDefault="00427270" w:rsidP="007618F0">
      <w:pPr>
        <w:pStyle w:val="Lista"/>
        <w:numPr>
          <w:ilvl w:val="0"/>
          <w:numId w:val="1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4D37" w:rsidRPr="007618F0">
        <w:rPr>
          <w:rFonts w:asciiTheme="minorHAnsi" w:hAnsiTheme="minorHAnsi" w:cstheme="minorHAnsi"/>
          <w:spacing w:val="20"/>
          <w:sz w:val="24"/>
          <w:szCs w:val="24"/>
        </w:rPr>
        <w:t>ministra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4D37"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4D37" w:rsidRPr="007618F0">
        <w:rPr>
          <w:rFonts w:asciiTheme="minorHAnsi" w:hAnsiTheme="minorHAnsi" w:cstheme="minorHAnsi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4D37"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4D37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oceniania,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klasyfikowania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egzaminów.</w:t>
      </w:r>
    </w:p>
    <w:p w:rsidR="00B03105" w:rsidRPr="007618F0" w:rsidRDefault="00B03105" w:rsidP="007618F0">
      <w:pPr>
        <w:pStyle w:val="Lista2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Siedzibą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budynek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B3545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4368D8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68D8" w:rsidRPr="007618F0">
        <w:rPr>
          <w:rFonts w:asciiTheme="minorHAnsi" w:hAnsiTheme="minorHAnsi" w:cstheme="minorHAnsi"/>
          <w:spacing w:val="20"/>
          <w:sz w:val="24"/>
          <w:szCs w:val="24"/>
        </w:rPr>
        <w:t>adres: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68D8" w:rsidRPr="007618F0">
        <w:rPr>
          <w:rFonts w:asciiTheme="minorHAnsi" w:hAnsiTheme="minorHAnsi" w:cstheme="minorHAnsi"/>
          <w:spacing w:val="20"/>
          <w:sz w:val="24"/>
          <w:szCs w:val="24"/>
        </w:rPr>
        <w:t>Leśmierz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68D8" w:rsidRPr="007618F0">
        <w:rPr>
          <w:rFonts w:asciiTheme="minorHAnsi" w:hAnsiTheme="minorHAnsi" w:cstheme="minorHAnsi"/>
          <w:spacing w:val="20"/>
          <w:sz w:val="24"/>
          <w:szCs w:val="24"/>
        </w:rPr>
        <w:t>17,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68D8" w:rsidRPr="007618F0">
        <w:rPr>
          <w:rFonts w:asciiTheme="minorHAnsi" w:hAnsiTheme="minorHAnsi" w:cstheme="minorHAnsi"/>
          <w:spacing w:val="20"/>
          <w:sz w:val="24"/>
          <w:szCs w:val="24"/>
        </w:rPr>
        <w:t>95-035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68D8" w:rsidRPr="007618F0">
        <w:rPr>
          <w:rFonts w:asciiTheme="minorHAnsi" w:hAnsiTheme="minorHAnsi" w:cstheme="minorHAnsi"/>
          <w:spacing w:val="20"/>
          <w:sz w:val="24"/>
          <w:szCs w:val="24"/>
        </w:rPr>
        <w:t>Ozorków</w:t>
      </w:r>
      <w:r w:rsidR="0020305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Lista2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58FF" w:rsidRPr="007618F0">
        <w:rPr>
          <w:rFonts w:asciiTheme="minorHAnsi" w:hAnsiTheme="minorHAnsi" w:cstheme="minorHAnsi"/>
          <w:spacing w:val="20"/>
          <w:sz w:val="24"/>
          <w:szCs w:val="24"/>
        </w:rPr>
        <w:t>Gmina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58FF" w:rsidRPr="007618F0">
        <w:rPr>
          <w:rFonts w:asciiTheme="minorHAnsi" w:hAnsiTheme="minorHAnsi" w:cstheme="minorHAnsi"/>
          <w:spacing w:val="20"/>
          <w:sz w:val="24"/>
          <w:szCs w:val="24"/>
        </w:rPr>
        <w:t>Ozorków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0305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1825E6" w:rsidRPr="007618F0" w:rsidRDefault="00B03105" w:rsidP="007618F0">
      <w:pPr>
        <w:pStyle w:val="Lista2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58FF" w:rsidRPr="007618F0">
        <w:rPr>
          <w:rFonts w:asciiTheme="minorHAnsi" w:hAnsiTheme="minorHAnsi" w:cstheme="minorHAnsi"/>
          <w:spacing w:val="20"/>
          <w:sz w:val="24"/>
          <w:szCs w:val="24"/>
        </w:rPr>
        <w:t>Łódzki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Kurator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Oświaty.</w:t>
      </w:r>
    </w:p>
    <w:p w:rsidR="001825E6" w:rsidRPr="007618F0" w:rsidRDefault="001825E6" w:rsidP="007618F0">
      <w:pPr>
        <w:pStyle w:val="Lista2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Ilekroć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bliższego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o:</w:t>
      </w:r>
    </w:p>
    <w:p w:rsidR="001825E6" w:rsidRPr="007618F0" w:rsidRDefault="001825E6" w:rsidP="007618F0">
      <w:pPr>
        <w:pStyle w:val="Akapitzlist"/>
        <w:numPr>
          <w:ilvl w:val="0"/>
          <w:numId w:val="141"/>
        </w:numPr>
        <w:tabs>
          <w:tab w:val="left" w:pos="284"/>
        </w:tabs>
        <w:spacing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8-letnią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Podstawową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727DB9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Leśmierzu;</w:t>
      </w:r>
    </w:p>
    <w:p w:rsidR="001825E6" w:rsidRPr="007618F0" w:rsidRDefault="001825E6" w:rsidP="007618F0">
      <w:pPr>
        <w:pStyle w:val="Akapitzlist"/>
        <w:numPr>
          <w:ilvl w:val="0"/>
          <w:numId w:val="141"/>
        </w:numPr>
        <w:tabs>
          <w:tab w:val="left" w:pos="284"/>
        </w:tabs>
        <w:spacing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statucie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niniejszy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statut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727DB9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szkoły;</w:t>
      </w:r>
    </w:p>
    <w:p w:rsidR="001825E6" w:rsidRPr="007618F0" w:rsidRDefault="001825E6" w:rsidP="007618F0">
      <w:pPr>
        <w:pStyle w:val="Akapitzlist"/>
        <w:numPr>
          <w:ilvl w:val="0"/>
          <w:numId w:val="141"/>
        </w:numPr>
        <w:tabs>
          <w:tab w:val="left" w:pos="284"/>
        </w:tabs>
        <w:spacing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lastRenderedPageBreak/>
        <w:t>dyrektorze,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wicedyrektorach,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radzie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pedagogicznej,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samorządzie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uczniowskim,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radzie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dyrektora,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wicedyrektorów,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pedagogiczną,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samorząd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uczniowski,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727DB9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Leśmierzu;</w:t>
      </w:r>
    </w:p>
    <w:p w:rsidR="001825E6" w:rsidRPr="007618F0" w:rsidRDefault="001825E6" w:rsidP="007618F0">
      <w:pPr>
        <w:pStyle w:val="Akapitzlist"/>
        <w:numPr>
          <w:ilvl w:val="0"/>
          <w:numId w:val="141"/>
        </w:numPr>
        <w:tabs>
          <w:tab w:val="left" w:pos="284"/>
        </w:tabs>
        <w:spacing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uczniach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727DB9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Leśmierzu;</w:t>
      </w:r>
    </w:p>
    <w:p w:rsidR="001825E6" w:rsidRPr="007618F0" w:rsidRDefault="001825E6" w:rsidP="007618F0">
      <w:pPr>
        <w:pStyle w:val="Akapitzlist"/>
        <w:numPr>
          <w:ilvl w:val="0"/>
          <w:numId w:val="141"/>
        </w:numPr>
        <w:tabs>
          <w:tab w:val="left" w:pos="284"/>
        </w:tabs>
        <w:spacing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rodzicach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prawnych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opiekunów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(podmioty)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sprawujące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pieczę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zastępczą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dzi</w:t>
      </w:r>
      <w:r w:rsidR="00B12930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eckiem,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12930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12930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12930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12930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12930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doświadczeniem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migracyjnym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wojną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Ukrainie,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sprawujące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opiekę;</w:t>
      </w:r>
    </w:p>
    <w:p w:rsidR="001825E6" w:rsidRPr="007618F0" w:rsidRDefault="001825E6" w:rsidP="007618F0">
      <w:pPr>
        <w:pStyle w:val="Akapitzlist"/>
        <w:numPr>
          <w:ilvl w:val="0"/>
          <w:numId w:val="141"/>
        </w:numPr>
        <w:tabs>
          <w:tab w:val="left" w:pos="284"/>
        </w:tabs>
        <w:spacing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nauczyciela,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szczególnej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opiece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powierzono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oddziałów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727DB9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szkole;</w:t>
      </w:r>
    </w:p>
    <w:p w:rsidR="001825E6" w:rsidRPr="007618F0" w:rsidRDefault="001825E6" w:rsidP="007618F0">
      <w:pPr>
        <w:pStyle w:val="Akapitzlist"/>
        <w:numPr>
          <w:ilvl w:val="0"/>
          <w:numId w:val="141"/>
        </w:numPr>
        <w:tabs>
          <w:tab w:val="left" w:pos="284"/>
        </w:tabs>
        <w:spacing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organie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prowadzącym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Gminę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727DB9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Ozorków;</w:t>
      </w:r>
    </w:p>
    <w:p w:rsidR="009E6FAF" w:rsidRPr="007618F0" w:rsidRDefault="001825E6" w:rsidP="007618F0">
      <w:pPr>
        <w:pStyle w:val="Akapitzlist"/>
        <w:numPr>
          <w:ilvl w:val="0"/>
          <w:numId w:val="141"/>
        </w:numPr>
        <w:tabs>
          <w:tab w:val="left" w:pos="284"/>
        </w:tabs>
        <w:spacing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organie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sprawującym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pedagogiczny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Kuratora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Łodzi.</w:t>
      </w:r>
    </w:p>
    <w:p w:rsidR="009E6FAF" w:rsidRPr="007618F0" w:rsidRDefault="009E6FAF" w:rsidP="007618F0">
      <w:pPr>
        <w:pStyle w:val="Lista2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Nazwa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brzmieniu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4AAF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676E" w:rsidRPr="007618F0">
        <w:rPr>
          <w:rFonts w:asciiTheme="minorHAnsi" w:hAnsiTheme="minorHAnsi" w:cstheme="minorHAnsi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676E" w:rsidRPr="007618F0">
        <w:rPr>
          <w:rFonts w:asciiTheme="minorHAnsi" w:hAnsiTheme="minorHAnsi" w:cstheme="minorHAnsi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676E" w:rsidRPr="007618F0">
        <w:rPr>
          <w:rFonts w:asciiTheme="minorHAnsi" w:hAnsiTheme="minorHAnsi" w:cstheme="minorHAnsi"/>
          <w:spacing w:val="20"/>
          <w:sz w:val="24"/>
          <w:szCs w:val="24"/>
        </w:rPr>
        <w:t>Leśmierzu.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pieczęciach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stemplach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nazwa: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="00A14AAF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676E" w:rsidRPr="007618F0">
        <w:rPr>
          <w:rFonts w:asciiTheme="minorHAnsi" w:hAnsiTheme="minorHAnsi" w:cstheme="minorHAnsi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676E" w:rsidRPr="007618F0">
        <w:rPr>
          <w:rFonts w:asciiTheme="minorHAnsi" w:hAnsiTheme="minorHAnsi" w:cstheme="minorHAnsi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676E" w:rsidRPr="007618F0">
        <w:rPr>
          <w:rFonts w:asciiTheme="minorHAnsi" w:hAnsiTheme="minorHAnsi" w:cstheme="minorHAnsi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676E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”.</w:t>
      </w:r>
    </w:p>
    <w:p w:rsidR="00B03105" w:rsidRPr="007618F0" w:rsidRDefault="00A14AAF" w:rsidP="007618F0">
      <w:pPr>
        <w:pStyle w:val="Lista2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pieczęci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urzędowych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treściach:</w:t>
      </w:r>
    </w:p>
    <w:p w:rsidR="00B03105" w:rsidRPr="007618F0" w:rsidRDefault="00A14AAF" w:rsidP="007618F0">
      <w:pPr>
        <w:pStyle w:val="Lista"/>
        <w:numPr>
          <w:ilvl w:val="0"/>
          <w:numId w:val="1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pieczęć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urzędowa</w:t>
      </w:r>
      <w:r w:rsidR="00067DEE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spacing w:val="20"/>
          <w:sz w:val="24"/>
          <w:szCs w:val="24"/>
        </w:rPr>
        <w:t>Podstawowa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spacing w:val="20"/>
          <w:sz w:val="24"/>
          <w:szCs w:val="24"/>
        </w:rPr>
        <w:t>St</w:t>
      </w:r>
      <w:r w:rsidR="00825F0A" w:rsidRPr="007618F0">
        <w:rPr>
          <w:rFonts w:asciiTheme="minorHAnsi" w:hAnsiTheme="minorHAnsi" w:cstheme="minorHAnsi"/>
          <w:spacing w:val="20"/>
          <w:sz w:val="24"/>
          <w:szCs w:val="24"/>
        </w:rPr>
        <w:t>anisława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F0A" w:rsidRPr="007618F0">
        <w:rPr>
          <w:rFonts w:asciiTheme="minorHAnsi" w:hAnsiTheme="minorHAnsi" w:cstheme="minorHAnsi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F0A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067DEE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C14382" w:rsidRPr="007618F0" w:rsidRDefault="00B03105" w:rsidP="007618F0">
      <w:pPr>
        <w:pStyle w:val="Lista"/>
        <w:numPr>
          <w:ilvl w:val="0"/>
          <w:numId w:val="1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stemple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67DE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prostokątne- </w:t>
      </w:r>
      <w:r w:rsidR="00222B20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>Podstawowa</w:t>
      </w:r>
      <w:r w:rsidR="00AF04AF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 xml:space="preserve"> </w:t>
      </w:r>
      <w:r w:rsidR="00222B20" w:rsidRPr="007618F0">
        <w:rPr>
          <w:rFonts w:asciiTheme="minorHAnsi" w:hAnsiTheme="minorHAnsi" w:cstheme="minorHAnsi"/>
          <w:bCs/>
          <w:color w:val="000000"/>
          <w:spacing w:val="20"/>
          <w:sz w:val="24"/>
          <w:szCs w:val="24"/>
        </w:rPr>
        <w:t>Leśmierzu</w:t>
      </w:r>
      <w:r w:rsidR="00067DE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.</w:t>
      </w:r>
    </w:p>
    <w:p w:rsidR="00B03105" w:rsidRPr="007618F0" w:rsidRDefault="00086836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</w:rPr>
        <w:t>jednostką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</w:rPr>
        <w:t>budżetową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pokrywa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wydatki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bezpośrednio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budżetu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Gminy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Ozorków,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uzyskane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wpływy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odprowadza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rachunek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bankowy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Gminy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 xml:space="preserve"> </w:t>
      </w:r>
      <w:r w:rsidR="000B4C42" w:rsidRPr="007618F0">
        <w:rPr>
          <w:rFonts w:asciiTheme="minorHAnsi" w:hAnsiTheme="minorHAnsi" w:cstheme="minorHAnsi"/>
          <w:spacing w:val="20"/>
          <w:sz w:val="24"/>
          <w:szCs w:val="24"/>
          <w:shd w:val="clear" w:color="auto" w:fill="FFFFFF"/>
        </w:rPr>
        <w:t>Ozorków.</w:t>
      </w:r>
    </w:p>
    <w:p w:rsidR="00552B3A" w:rsidRPr="007618F0" w:rsidRDefault="00134488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Obwód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miejscowości: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Boczki,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Konary,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Leśmierz,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Muchówka,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Ostrów,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Parzyce,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Sierpów,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Skotniki,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</w:rPr>
        <w:t>Tymienica.</w:t>
      </w:r>
    </w:p>
    <w:p w:rsidR="001A7B91" w:rsidRPr="007618F0" w:rsidRDefault="001A7B91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niebędących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obywatelami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polskimi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obywatelami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polskimi,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pobierały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państw.</w:t>
      </w:r>
    </w:p>
    <w:p w:rsidR="001A7B91" w:rsidRPr="007618F0" w:rsidRDefault="009A7280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</w:t>
      </w:r>
      <w:r w:rsidR="00A043E4" w:rsidRPr="007618F0">
        <w:rPr>
          <w:rFonts w:asciiTheme="minorHAnsi" w:hAnsiTheme="minorHAnsi" w:cstheme="minorHAnsi"/>
          <w:spacing w:val="20"/>
          <w:sz w:val="24"/>
          <w:szCs w:val="24"/>
        </w:rPr>
        <w:t>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eksperymentalną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dotyczącą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kształcenia,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opieki,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stosownie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bazowych,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kadrowych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finansowych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0761A"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9A7280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placówkę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wypoczynku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uzyskaniu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przepisami.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134488" w:rsidRPr="007618F0" w:rsidRDefault="00134488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zorganizowane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F72E8" w:rsidRPr="007618F0">
        <w:rPr>
          <w:rFonts w:asciiTheme="minorHAnsi" w:hAnsiTheme="minorHAnsi" w:cstheme="minorHAnsi"/>
          <w:spacing w:val="20"/>
          <w:sz w:val="24"/>
          <w:szCs w:val="24"/>
        </w:rPr>
        <w:t>ogólnodostępne.</w:t>
      </w:r>
    </w:p>
    <w:p w:rsidR="00B316EA" w:rsidRPr="007618F0" w:rsidRDefault="00B316EA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Cykl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lat.</w:t>
      </w:r>
    </w:p>
    <w:p w:rsidR="00E661BA" w:rsidRPr="007618F0" w:rsidRDefault="00E661BA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B3961" w:rsidRPr="007618F0">
        <w:rPr>
          <w:rFonts w:asciiTheme="minorHAnsi" w:hAnsiTheme="minorHAnsi" w:cstheme="minorHAnsi"/>
          <w:spacing w:val="20"/>
          <w:sz w:val="24"/>
          <w:szCs w:val="24"/>
        </w:rPr>
        <w:t>jedną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</w:t>
      </w:r>
      <w:r w:rsidR="00EF72E8" w:rsidRPr="007618F0">
        <w:rPr>
          <w:rFonts w:asciiTheme="minorHAnsi" w:hAnsiTheme="minorHAnsi" w:cstheme="minorHAnsi"/>
          <w:spacing w:val="20"/>
          <w:sz w:val="24"/>
          <w:szCs w:val="24"/>
        </w:rPr>
        <w:t>ę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Lista3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się:</w:t>
      </w:r>
    </w:p>
    <w:p w:rsidR="00B03105" w:rsidRPr="007618F0" w:rsidRDefault="00B03105" w:rsidP="007618F0">
      <w:pPr>
        <w:pStyle w:val="Lista"/>
        <w:numPr>
          <w:ilvl w:val="0"/>
          <w:numId w:val="1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zamieszkałe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7280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7280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7280" w:rsidRPr="007618F0">
        <w:rPr>
          <w:rFonts w:asciiTheme="minorHAnsi" w:hAnsiTheme="minorHAnsi" w:cstheme="minorHAnsi"/>
          <w:spacing w:val="20"/>
          <w:sz w:val="24"/>
          <w:szCs w:val="24"/>
        </w:rPr>
        <w:t>zgłoszenia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1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zamieszkałe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dysponuje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miejscami.</w:t>
      </w:r>
    </w:p>
    <w:p w:rsidR="00B03105" w:rsidRPr="007618F0" w:rsidRDefault="00B03105" w:rsidP="007618F0">
      <w:pPr>
        <w:pStyle w:val="Lista2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kandydatów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zamieszkałych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większa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dysponuje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kandydatów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kryteriów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26949"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1964" w:rsidRPr="007618F0">
        <w:rPr>
          <w:rFonts w:asciiTheme="minorHAnsi" w:hAnsiTheme="minorHAnsi" w:cstheme="minorHAnsi"/>
          <w:spacing w:val="20"/>
          <w:sz w:val="24"/>
          <w:szCs w:val="24"/>
        </w:rPr>
        <w:t>aktualnych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1964"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1964"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1964" w:rsidRPr="007618F0">
        <w:rPr>
          <w:rFonts w:asciiTheme="minorHAnsi" w:hAnsiTheme="minorHAnsi" w:cstheme="minorHAnsi"/>
          <w:spacing w:val="20"/>
          <w:sz w:val="24"/>
          <w:szCs w:val="24"/>
        </w:rPr>
        <w:t>oświatowego.</w:t>
      </w:r>
    </w:p>
    <w:p w:rsidR="004B4D57" w:rsidRPr="007618F0" w:rsidRDefault="00D906C2" w:rsidP="007618F0">
      <w:pPr>
        <w:pStyle w:val="Lista2"/>
        <w:numPr>
          <w:ilvl w:val="0"/>
          <w:numId w:val="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rekrutację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powszechnej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dostępności.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Szczegółowe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rekrutacji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rekrutacji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pierwszych</w:t>
      </w:r>
      <w:r w:rsidR="00F012A9" w:rsidRPr="007618F0">
        <w:rPr>
          <w:rFonts w:asciiTheme="minorHAnsi" w:hAnsiTheme="minorHAnsi" w:cstheme="minorHAnsi"/>
          <w:i/>
          <w:spacing w:val="20"/>
          <w:sz w:val="24"/>
          <w:szCs w:val="24"/>
        </w:rPr>
        <w:t>.</w:t>
      </w:r>
    </w:p>
    <w:p w:rsidR="00B03105" w:rsidRPr="007618F0" w:rsidRDefault="00235C83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5" w:name="_Toc126585097"/>
      <w:r w:rsidRPr="007618F0">
        <w:rPr>
          <w:b/>
          <w:spacing w:val="20"/>
          <w:sz w:val="32"/>
          <w:szCs w:val="32"/>
        </w:rPr>
        <w:t>Rozd</w:t>
      </w:r>
      <w:r w:rsidR="00B03105" w:rsidRPr="007618F0">
        <w:rPr>
          <w:b/>
          <w:spacing w:val="20"/>
          <w:sz w:val="32"/>
          <w:szCs w:val="32"/>
        </w:rPr>
        <w:t>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2</w:t>
      </w:r>
      <w:r w:rsidR="00067DEE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Misja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szkoły</w:t>
      </w:r>
      <w:r w:rsidR="00B03105" w:rsidRPr="007618F0">
        <w:rPr>
          <w:b/>
          <w:spacing w:val="20"/>
          <w:sz w:val="32"/>
          <w:szCs w:val="32"/>
        </w:rPr>
        <w:t>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model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absolwenta</w:t>
      </w:r>
      <w:bookmarkEnd w:id="5"/>
    </w:p>
    <w:p w:rsidR="00C61A23" w:rsidRPr="007618F0" w:rsidRDefault="009E1727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</w:t>
      </w:r>
    </w:p>
    <w:p w:rsidR="00645387" w:rsidRPr="007618F0" w:rsidRDefault="00B03105" w:rsidP="007618F0">
      <w:pPr>
        <w:pStyle w:val="paragraf"/>
        <w:numPr>
          <w:ilvl w:val="0"/>
          <w:numId w:val="30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Misja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</w:t>
      </w:r>
    </w:p>
    <w:p w:rsidR="00FD7DE9" w:rsidRPr="007618F0" w:rsidRDefault="008E0AF3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pracujemy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sukces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zadowolenie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wskaźnikiem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satysfakcja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prestiż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środowisku.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Priorytetem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wysoka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wszechstronnego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645387" w:rsidRPr="007618F0" w:rsidRDefault="00FD7DE9" w:rsidP="007618F0">
      <w:pPr>
        <w:pStyle w:val="Akapitzlist"/>
        <w:numPr>
          <w:ilvl w:val="0"/>
          <w:numId w:val="3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Wizja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67DEE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</w:p>
    <w:p w:rsidR="00953E66" w:rsidRPr="007618F0" w:rsidRDefault="008E0AF3" w:rsidP="007618F0">
      <w:pPr>
        <w:tabs>
          <w:tab w:val="left" w:pos="0"/>
        </w:tabs>
        <w:spacing w:before="120"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Jesteśmy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nowoczesną,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przyjazną.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Pracujemy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szanując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nawzajem.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Uczymy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kreatywności,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jednoczesnym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naciskiem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Jesteśmy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otwarci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zachodzące,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chętni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czerpania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dorobku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kulturowego.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953E66" w:rsidRPr="007618F0" w:rsidRDefault="008E0AF3" w:rsidP="007618F0">
      <w:pPr>
        <w:tabs>
          <w:tab w:val="left" w:pos="0"/>
        </w:tabs>
        <w:spacing w:before="120" w:line="360" w:lineRule="auto"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Nasza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zakorzeniona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tradycji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lokalnej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narodowej.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Kształcimy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swoich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wychowanków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oparciu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szacunek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drugiego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człowieka,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poszanowanie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systemu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wartości,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dziedzictwa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kulturowego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historycznego.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C61A23" w:rsidRPr="007618F0" w:rsidRDefault="008E0AF3" w:rsidP="007618F0">
      <w:pPr>
        <w:tabs>
          <w:tab w:val="left" w:pos="0"/>
        </w:tabs>
        <w:spacing w:before="120" w:line="360" w:lineRule="auto"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Każdy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uczeń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naszej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osiąga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sukces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miarę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swoich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możliwości,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żyć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środowisku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środowiska.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Kształtujemy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wrażliwość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dobro,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prawdę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piękno.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Najwyższym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dobrem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nas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uczeń.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953E66" w:rsidRPr="007618F0" w:rsidRDefault="009E1727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</w:t>
      </w:r>
    </w:p>
    <w:p w:rsidR="00953E66" w:rsidRPr="007618F0" w:rsidRDefault="00953E66" w:rsidP="007618F0">
      <w:pPr>
        <w:pStyle w:val="paragraf"/>
        <w:numPr>
          <w:ilvl w:val="0"/>
          <w:numId w:val="13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Model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27DB9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absolwenta-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Absolwent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2BF8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33D1D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1964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Polakiem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godni</w:t>
      </w:r>
      <w:r w:rsidR="00AD56C0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D56C0" w:rsidRPr="007618F0">
        <w:rPr>
          <w:rFonts w:asciiTheme="minorHAnsi" w:hAnsiTheme="minorHAnsi" w:cstheme="minorHAnsi"/>
          <w:spacing w:val="20"/>
          <w:sz w:val="24"/>
          <w:szCs w:val="24"/>
        </w:rPr>
        <w:t>poruszać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D56C0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D56C0" w:rsidRPr="007618F0">
        <w:rPr>
          <w:rFonts w:asciiTheme="minorHAnsi" w:hAnsiTheme="minorHAnsi" w:cstheme="minorHAnsi"/>
          <w:spacing w:val="20"/>
          <w:sz w:val="24"/>
          <w:szCs w:val="24"/>
        </w:rPr>
        <w:t>otaczającym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D56C0" w:rsidRPr="007618F0">
        <w:rPr>
          <w:rFonts w:asciiTheme="minorHAnsi" w:hAnsiTheme="minorHAnsi" w:cstheme="minorHAnsi"/>
          <w:spacing w:val="20"/>
          <w:sz w:val="24"/>
          <w:szCs w:val="24"/>
        </w:rPr>
        <w:t>g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oraz: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szczeblu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czerpie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moralnych;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konsekwencje;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wyrażać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zdanie;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ciekawy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wrażliwy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drugiego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człowieka;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życzliwy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tolerancyjny,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drugiego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człowieka;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wartość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rozwoju;</w:t>
      </w:r>
    </w:p>
    <w:p w:rsidR="00953E66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innych;</w:t>
      </w:r>
    </w:p>
    <w:p w:rsidR="00DC779C" w:rsidRPr="007618F0" w:rsidRDefault="00953E66" w:rsidP="007618F0">
      <w:pPr>
        <w:pStyle w:val="Lista"/>
        <w:numPr>
          <w:ilvl w:val="0"/>
          <w:numId w:val="1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wykorzystać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życiowych.</w:t>
      </w:r>
    </w:p>
    <w:p w:rsidR="00B03105" w:rsidRPr="007618F0" w:rsidRDefault="00B03105" w:rsidP="007618F0">
      <w:pPr>
        <w:pStyle w:val="Nagwek3"/>
        <w:jc w:val="left"/>
        <w:rPr>
          <w:rFonts w:asciiTheme="minorHAnsi" w:hAnsiTheme="minorHAnsi"/>
          <w:b/>
          <w:spacing w:val="20"/>
          <w:sz w:val="32"/>
          <w:szCs w:val="32"/>
        </w:rPr>
      </w:pPr>
      <w:bookmarkStart w:id="6" w:name="_Toc126585098"/>
      <w:r w:rsidRPr="007618F0">
        <w:rPr>
          <w:rFonts w:asciiTheme="minorHAnsi" w:hAnsiTheme="minorHAnsi"/>
          <w:b/>
          <w:spacing w:val="20"/>
          <w:sz w:val="32"/>
          <w:szCs w:val="32"/>
        </w:rPr>
        <w:t>Rozdział</w:t>
      </w:r>
      <w:r w:rsidR="00444187" w:rsidRPr="007618F0">
        <w:rPr>
          <w:rFonts w:asciiTheme="minorHAnsi" w:hAnsiTheme="minorHAnsi"/>
          <w:b/>
          <w:spacing w:val="20"/>
          <w:sz w:val="32"/>
          <w:szCs w:val="32"/>
        </w:rPr>
        <w:t>3</w:t>
      </w:r>
      <w:r w:rsidR="00727DB9" w:rsidRPr="007618F0">
        <w:rPr>
          <w:rFonts w:asciiTheme="minorHAnsi" w:hAnsiTheme="minorHAnsi"/>
          <w:b/>
          <w:spacing w:val="20"/>
          <w:sz w:val="32"/>
          <w:szCs w:val="32"/>
        </w:rPr>
        <w:t xml:space="preserve"> </w:t>
      </w:r>
      <w:r w:rsidRPr="007618F0">
        <w:rPr>
          <w:rFonts w:asciiTheme="minorHAnsi" w:hAnsiTheme="minorHAnsi"/>
          <w:b/>
          <w:spacing w:val="20"/>
          <w:sz w:val="32"/>
          <w:szCs w:val="32"/>
        </w:rPr>
        <w:t>Cele</w:t>
      </w:r>
      <w:r w:rsidR="00AF04AF" w:rsidRPr="007618F0">
        <w:rPr>
          <w:rFonts w:asciiTheme="minorHAnsi" w:hAnsiTheme="minorHAnsi"/>
          <w:b/>
          <w:spacing w:val="20"/>
          <w:sz w:val="32"/>
          <w:szCs w:val="32"/>
        </w:rPr>
        <w:t xml:space="preserve"> </w:t>
      </w:r>
      <w:r w:rsidR="00541E96" w:rsidRPr="007618F0">
        <w:rPr>
          <w:rFonts w:asciiTheme="minorHAnsi" w:hAnsiTheme="minorHAnsi"/>
          <w:b/>
          <w:spacing w:val="20"/>
          <w:sz w:val="32"/>
          <w:szCs w:val="32"/>
        </w:rPr>
        <w:t>i</w:t>
      </w:r>
      <w:r w:rsidR="00AF04AF" w:rsidRPr="007618F0">
        <w:rPr>
          <w:rFonts w:asciiTheme="minorHAnsi" w:hAnsiTheme="minorHAnsi"/>
          <w:b/>
          <w:spacing w:val="20"/>
          <w:sz w:val="32"/>
          <w:szCs w:val="32"/>
        </w:rPr>
        <w:t xml:space="preserve"> </w:t>
      </w:r>
      <w:r w:rsidRPr="007618F0">
        <w:rPr>
          <w:rFonts w:asciiTheme="minorHAnsi" w:hAnsiTheme="minorHAnsi"/>
          <w:b/>
          <w:spacing w:val="20"/>
          <w:sz w:val="32"/>
          <w:szCs w:val="32"/>
        </w:rPr>
        <w:t>zadania</w:t>
      </w:r>
      <w:r w:rsidR="00AF04AF" w:rsidRPr="007618F0">
        <w:rPr>
          <w:rFonts w:asciiTheme="minorHAnsi" w:hAnsiTheme="minorHAnsi"/>
          <w:b/>
          <w:spacing w:val="20"/>
          <w:sz w:val="32"/>
          <w:szCs w:val="32"/>
        </w:rPr>
        <w:t xml:space="preserve"> </w:t>
      </w:r>
      <w:r w:rsidR="00F94D4D" w:rsidRPr="007618F0">
        <w:rPr>
          <w:rFonts w:asciiTheme="minorHAnsi" w:hAnsiTheme="minorHAnsi"/>
          <w:b/>
          <w:spacing w:val="20"/>
          <w:sz w:val="32"/>
          <w:szCs w:val="32"/>
        </w:rPr>
        <w:t>szkoły</w:t>
      </w:r>
      <w:bookmarkEnd w:id="6"/>
    </w:p>
    <w:p w:rsidR="00C61A23" w:rsidRPr="007618F0" w:rsidRDefault="009E1727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</w:t>
      </w:r>
    </w:p>
    <w:p w:rsidR="00B03105" w:rsidRPr="007618F0" w:rsidRDefault="00E05EBF" w:rsidP="007618F0">
      <w:pPr>
        <w:pStyle w:val="paragraf"/>
        <w:numPr>
          <w:ilvl w:val="0"/>
          <w:numId w:val="2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cel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090337" w:rsidRPr="007618F0">
        <w:rPr>
          <w:rFonts w:asciiTheme="minorHAnsi" w:hAnsiTheme="minorHAnsi" w:cstheme="minorHAnsi"/>
          <w:spacing w:val="20"/>
          <w:sz w:val="24"/>
          <w:szCs w:val="24"/>
        </w:rPr>
        <w:t>światowe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wykonawczych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zawarte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Wychowawczo-</w:t>
      </w:r>
      <w:r w:rsidR="00601D88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9050EA" w:rsidRPr="007618F0">
        <w:rPr>
          <w:rFonts w:asciiTheme="minorHAnsi" w:hAnsiTheme="minorHAnsi" w:cstheme="minorHAnsi"/>
          <w:spacing w:val="20"/>
          <w:sz w:val="24"/>
          <w:szCs w:val="24"/>
        </w:rPr>
        <w:t>rofilaktycznym,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050EA" w:rsidRPr="007618F0">
        <w:rPr>
          <w:rFonts w:asciiTheme="minorHAnsi" w:hAnsiTheme="minorHAnsi" w:cstheme="minorHAnsi"/>
          <w:spacing w:val="20"/>
          <w:sz w:val="24"/>
          <w:szCs w:val="24"/>
        </w:rPr>
        <w:t>dostosowanym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hAnsiTheme="minorHAnsi" w:cstheme="minorHAnsi"/>
          <w:spacing w:val="20"/>
          <w:sz w:val="24"/>
          <w:szCs w:val="24"/>
        </w:rPr>
        <w:t>środowiska.</w:t>
      </w:r>
    </w:p>
    <w:p w:rsidR="00B03105" w:rsidRPr="007618F0" w:rsidRDefault="00B03105" w:rsidP="007618F0">
      <w:pPr>
        <w:pStyle w:val="Akapitzlist"/>
        <w:numPr>
          <w:ilvl w:val="0"/>
          <w:numId w:val="29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Głównymi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celami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jest: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wprowadzanie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wartości,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ofiarności,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solidarności,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altruizmu,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patriotyzmu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szacunku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tradycji,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wskazywanie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wzorców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budowanie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sprzyjających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bezpiecznemu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(rodzina,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przyjaciele);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wzmacnianie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poczucia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tożsamości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kulturowej,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narodowej,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regionalnej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etnicznej;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poczucia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szacunku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osób;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kompetencji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kreatywność,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innowacyjność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przedsiębiorczość;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krytycznego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logicznego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myślenia,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rozumowania,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argumentowania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wnioskowania;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ukazywanie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rozbudzanie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ciekawości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poznawczej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motywacji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nauki;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wyposażenie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pozwalają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bardziej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dojrzały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uporządkowany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zrozumieć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świat;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predyspozycji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określaniu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drogi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edukacji;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wszechstronny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pogłębianie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zaspokajanie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rozbudzanie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naturalnej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ciekawości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poznawczej;</w:t>
      </w:r>
    </w:p>
    <w:p w:rsidR="00740B33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otwartej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ludzi,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odpowiedzialności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zbiorowość;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740B33" w:rsidRPr="007618F0" w:rsidRDefault="00804898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zachęcanie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zorganizowanego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świadomego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samokształcenia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opartego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warsztatu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C4D8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B03105" w:rsidRPr="007618F0" w:rsidRDefault="002C4D8E" w:rsidP="007618F0">
      <w:pPr>
        <w:pStyle w:val="Lista"/>
        <w:numPr>
          <w:ilvl w:val="0"/>
          <w:numId w:val="1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ukierunkowanie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wartościom.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5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należy: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bezpiecznych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higienicznych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pobytu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szkołę;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systemu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opiekuńczo-wychowawczego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odpowiednio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istniejących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umożliwiającego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pełny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umysłowy,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emocjonalny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fizyczny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warunkach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poszanowania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osobistej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wolności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światopoglądowej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wyznaniowej;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zawierają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podstawę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ogólnego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ramowym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diagnoz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procesie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stosownie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przepisami;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higieny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psychicznej;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dostosowywanie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treści,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poszczególnego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wyposażenie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sprzęt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umożliwiający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opiekuńczych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statutowych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niepełnosprawnych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niedostosowanych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odrębnych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przepisach;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wspomaganie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umożliwianie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podtrzymywania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poczucia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tożsamości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narodowej,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etnicznej,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językowej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religijnej;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zapewnienie,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posiadanych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pozostających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trudnej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życiowej;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uzdolnionymi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umożliwianie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skróconym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czasie;</w:t>
      </w:r>
    </w:p>
    <w:p w:rsidR="00C334D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skuteczne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języków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dostosowywanie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uczniów;</w:t>
      </w:r>
    </w:p>
    <w:p w:rsidR="00A436DC" w:rsidRPr="007618F0" w:rsidRDefault="00C334D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literatury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ugruntowanie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czytelniczych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wyposażenie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kompetencje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72759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czytelnicze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krytycznego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odbioru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utworów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literackich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tekstów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B76C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literackich;</w:t>
      </w:r>
    </w:p>
    <w:p w:rsidR="00E70DA3" w:rsidRPr="007618F0" w:rsidRDefault="00A436DC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miejscami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ważnymi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pamięci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narodowej,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upamiętniania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wydarzeń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przeszł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najważniejszymi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świętami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narodowymi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symbolami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państ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owymi;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zdrowotnej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służbę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zdrowia;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upowszechnianie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bezpieczeństwie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pozalekcyjnych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pozaszkolnych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podejmowania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przemyślanych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decyzji,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umożliwienie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samodzielnego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części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spędzania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czasu;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dbałości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zdrowie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tworzenia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sprzyjającego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zdrowiu;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względu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okoliczności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szkolnej;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stołówki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dożywiania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zewnętrznym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m.in.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policją,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stowarzyszeniami,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parafią,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sprzyjających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dalszemu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idualnemu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społecznemu,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jak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uczciwość,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wiarygodność,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odpowiedzialność,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wytrwałość,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poczucie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wartości,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szacunek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ludzi,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kultura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osobista,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kreatywność,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przedsiębiorczość,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gotowość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kulturze,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inicjatyw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zespołowej;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obywatelskiej,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poszanowania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tradycji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kultury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narodowej,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poszanowania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kultur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tradycji;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upowszechnianie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ekologicznej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właściwych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ochrony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środowiska;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zapobieganie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wszelkiej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dyskryminacji;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nabywania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wyszukiwania,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porządkowania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źródeł,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technologii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informacyjno-komunikacyjnej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przedmiotów;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medialnej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odbioru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mediów;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ochrona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treściami,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stanowić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prawidłowego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instalowanie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filtrujących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ograniczających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dostęp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zasobów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sieciowych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Internecie;</w:t>
      </w:r>
    </w:p>
    <w:p w:rsidR="00B03105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egzekwowanie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trybie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postępowaniu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egzekucyjnym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administracji;</w:t>
      </w:r>
    </w:p>
    <w:p w:rsidR="00A255FF" w:rsidRPr="007618F0" w:rsidRDefault="00B03105" w:rsidP="007618F0">
      <w:pPr>
        <w:pStyle w:val="Lista"/>
        <w:numPr>
          <w:ilvl w:val="0"/>
          <w:numId w:val="1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dokumentowanie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procesu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opiekuńczego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określonymi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archiwizacji.</w:t>
      </w:r>
    </w:p>
    <w:p w:rsidR="00B03105" w:rsidRPr="007618F0" w:rsidRDefault="00B03105" w:rsidP="007618F0">
      <w:pPr>
        <w:pStyle w:val="Akapitzlist"/>
        <w:numPr>
          <w:ilvl w:val="0"/>
          <w:numId w:val="35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Zadaniem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241A0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</w:t>
      </w:r>
      <w:r w:rsidR="00A72F6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Podstawowej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pełna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realizacja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podstaw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programowych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ogólnego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3F509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zachowaniem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3F509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zalecanych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8148B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form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8148B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sposobów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8148B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8148B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realizacji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wykształcenie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poniższych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umiejętności:</w:t>
      </w:r>
    </w:p>
    <w:p w:rsidR="003D6420" w:rsidRPr="007618F0" w:rsidRDefault="00925E6F" w:rsidP="007618F0">
      <w:pPr>
        <w:pStyle w:val="Lista"/>
        <w:numPr>
          <w:ilvl w:val="0"/>
          <w:numId w:val="1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komunikowanie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języku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polskim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językach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nowożytnych;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3D6420" w:rsidRPr="007618F0" w:rsidRDefault="00925E6F" w:rsidP="007618F0">
      <w:pPr>
        <w:pStyle w:val="Lista"/>
        <w:numPr>
          <w:ilvl w:val="0"/>
          <w:numId w:val="1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narzędzi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matematyki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codziennym,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</w:t>
      </w:r>
      <w:r w:rsidR="00D82A7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łcenie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241A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myślenia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241A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matematycznego;</w:t>
      </w:r>
    </w:p>
    <w:p w:rsidR="003D6420" w:rsidRPr="007618F0" w:rsidRDefault="00925E6F" w:rsidP="007618F0">
      <w:pPr>
        <w:pStyle w:val="Lista"/>
        <w:numPr>
          <w:ilvl w:val="0"/>
          <w:numId w:val="1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poszukiwanie,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porządkowanie,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krytyczna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analiza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źródeł;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3D6420" w:rsidRPr="007618F0" w:rsidRDefault="00925E6F" w:rsidP="007618F0">
      <w:pPr>
        <w:pStyle w:val="Lista"/>
        <w:numPr>
          <w:ilvl w:val="0"/>
          <w:numId w:val="1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kreatywne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dziedzin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świadomym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narzędzi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wywodzących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programowanie;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925E6F" w:rsidRPr="007618F0" w:rsidRDefault="00925E6F" w:rsidP="007618F0">
      <w:pPr>
        <w:pStyle w:val="Lista"/>
        <w:numPr>
          <w:ilvl w:val="0"/>
          <w:numId w:val="1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problemów,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technik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mediacyjnych;</w:t>
      </w:r>
    </w:p>
    <w:p w:rsidR="003D6420" w:rsidRPr="007618F0" w:rsidRDefault="00925E6F" w:rsidP="007618F0">
      <w:pPr>
        <w:pStyle w:val="Lista"/>
        <w:numPr>
          <w:ilvl w:val="0"/>
          <w:numId w:val="1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zespole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aktywność;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B03105" w:rsidRPr="007618F0" w:rsidRDefault="00925E6F" w:rsidP="007618F0">
      <w:pPr>
        <w:pStyle w:val="Lista"/>
        <w:numPr>
          <w:ilvl w:val="0"/>
          <w:numId w:val="1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kulturalnym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lokalnego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kraju.</w:t>
      </w:r>
    </w:p>
    <w:p w:rsidR="00723617" w:rsidRPr="007618F0" w:rsidRDefault="0099696D" w:rsidP="007618F0">
      <w:pPr>
        <w:pStyle w:val="Akapitzlist"/>
        <w:numPr>
          <w:ilvl w:val="0"/>
          <w:numId w:val="35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Zadaniem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ukierunkowanie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procesu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wychowawczego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wartości,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które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wyznaczają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cele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kryteria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oceny.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ukierunkowane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wartości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zakłada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przede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wszystkim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podmiotowe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traktowanie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ucznia,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wartości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skłaniają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człowieka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podejmowania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odpowiednich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wyborów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decyzji.</w:t>
      </w:r>
    </w:p>
    <w:p w:rsidR="0047665C" w:rsidRPr="007618F0" w:rsidRDefault="009E1727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</w:t>
      </w:r>
    </w:p>
    <w:p w:rsidR="00B75DD0" w:rsidRPr="007618F0" w:rsidRDefault="00B75DD0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zkoła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systematycznie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diagnozuje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osiągnięcia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ucznió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stopień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zadowolenia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uczniów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rodziców,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realizację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zadań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wykonywanych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przez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pracowników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8199E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wyciąga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8199E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wnioski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realizacji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celów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zadań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.</w:t>
      </w:r>
    </w:p>
    <w:p w:rsidR="0047665C" w:rsidRPr="007618F0" w:rsidRDefault="009E1727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§6</w:t>
      </w:r>
    </w:p>
    <w:p w:rsidR="007310EB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Cel</w:t>
      </w:r>
      <w:r w:rsidR="00C46113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C46113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zadania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realizują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nauczyciele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wraz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75DD0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uczniami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75DD0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75DD0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zajęciach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75DD0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klasowo-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lekcyjnych,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sportowych,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zajęciach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pozalekcyjnych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działalności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pozaszkolnej.</w:t>
      </w:r>
    </w:p>
    <w:p w:rsidR="007310EB" w:rsidRPr="007618F0" w:rsidRDefault="009E1727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</w:t>
      </w:r>
    </w:p>
    <w:p w:rsidR="00B03105" w:rsidRPr="007618F0" w:rsidRDefault="00B03105" w:rsidP="007618F0">
      <w:pPr>
        <w:pStyle w:val="paragraf"/>
        <w:numPr>
          <w:ilvl w:val="0"/>
          <w:numId w:val="36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Działalność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edukacyjna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jest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określona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przez:</w:t>
      </w:r>
    </w:p>
    <w:p w:rsidR="00B03105" w:rsidRPr="007618F0" w:rsidRDefault="00B03105" w:rsidP="007618F0">
      <w:pPr>
        <w:pStyle w:val="Lista"/>
        <w:numPr>
          <w:ilvl w:val="0"/>
          <w:numId w:val="14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szko</w:t>
      </w:r>
      <w:r w:rsidR="007E2C3E" w:rsidRPr="007618F0">
        <w:rPr>
          <w:rFonts w:asciiTheme="minorHAnsi" w:hAnsiTheme="minorHAnsi" w:cstheme="minorHAnsi"/>
          <w:spacing w:val="20"/>
          <w:sz w:val="24"/>
          <w:szCs w:val="24"/>
        </w:rPr>
        <w:t>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2C3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E2C3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E2C3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nauczania;</w:t>
      </w:r>
    </w:p>
    <w:p w:rsidR="00833DFE" w:rsidRPr="007618F0" w:rsidRDefault="00BE4813" w:rsidP="007618F0">
      <w:pPr>
        <w:pStyle w:val="Lista"/>
        <w:numPr>
          <w:ilvl w:val="0"/>
          <w:numId w:val="14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program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wychowawczo-</w:t>
      </w:r>
      <w:r w:rsidR="007E2C3E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profilaktyczny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obejmując</w:t>
      </w:r>
      <w:r w:rsidR="00E70DA3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E70DA3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wszystkie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E70DA3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treści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E70DA3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o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profilaktycznym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dostosowany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wieku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i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pojawiających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E42DF2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D316A" w:rsidRPr="007618F0" w:rsidRDefault="00833DFE" w:rsidP="007618F0">
      <w:pPr>
        <w:pStyle w:val="Akapitzlist"/>
        <w:numPr>
          <w:ilvl w:val="0"/>
          <w:numId w:val="3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wychowawczo-profilaktyczny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tworzą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spójną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083D" w:rsidRPr="007618F0">
        <w:rPr>
          <w:rFonts w:asciiTheme="minorHAnsi" w:hAnsiTheme="minorHAnsi" w:cstheme="minorHAnsi"/>
          <w:spacing w:val="20"/>
          <w:sz w:val="24"/>
          <w:szCs w:val="24"/>
        </w:rPr>
        <w:t>uwzględniają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zarówno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E42DF2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D316A" w:rsidRPr="007618F0" w:rsidRDefault="009E1727" w:rsidP="007618F0">
      <w:pPr>
        <w:pStyle w:val="NormalnyWeb"/>
        <w:shd w:val="clear" w:color="auto" w:fill="FFFFFF"/>
        <w:spacing w:before="0" w:beforeAutospacing="0" w:after="200" w:afterAutospacing="0" w:line="360" w:lineRule="auto"/>
        <w:rPr>
          <w:rFonts w:asciiTheme="minorHAnsi" w:hAnsiTheme="minorHAnsi" w:cstheme="minorHAnsi"/>
          <w:color w:val="000000" w:themeColor="text1"/>
          <w:spacing w:val="20"/>
        </w:rPr>
      </w:pPr>
      <w:r w:rsidRPr="007618F0">
        <w:rPr>
          <w:rStyle w:val="Nagwek4Znak"/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§7a</w:t>
      </w:r>
      <w:r w:rsidR="006F1F3D" w:rsidRPr="007618F0">
        <w:rPr>
          <w:rFonts w:asciiTheme="minorHAnsi" w:hAnsiTheme="minorHAnsi" w:cstheme="minorHAnsi"/>
          <w:color w:val="000000" w:themeColor="text1"/>
          <w:spacing w:val="20"/>
        </w:rPr>
        <w:br/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okresie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stanu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epidemii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ze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względu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aktualną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sytuację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epidemiologiczną,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której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może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być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zagrożone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zdrowie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uczniów,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szkoła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może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funkcjonować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następujący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4D316A" w:rsidRPr="007618F0">
        <w:rPr>
          <w:rFonts w:asciiTheme="minorHAnsi" w:hAnsiTheme="minorHAnsi" w:cstheme="minorHAnsi"/>
          <w:color w:val="000000" w:themeColor="text1"/>
          <w:spacing w:val="20"/>
        </w:rPr>
        <w:t>sposób:</w:t>
      </w:r>
    </w:p>
    <w:p w:rsidR="004D316A" w:rsidRPr="007618F0" w:rsidRDefault="004D316A" w:rsidP="007618F0">
      <w:pPr>
        <w:pStyle w:val="NormalnyWeb"/>
        <w:numPr>
          <w:ilvl w:val="0"/>
          <w:numId w:val="137"/>
        </w:numPr>
        <w:shd w:val="clear" w:color="auto" w:fill="FFFFFF"/>
        <w:spacing w:before="0" w:beforeAutospacing="0" w:after="200" w:afterAutospacing="0" w:line="360" w:lineRule="auto"/>
        <w:rPr>
          <w:rFonts w:asciiTheme="minorHAnsi" w:hAnsiTheme="minorHAnsi" w:cstheme="minorHAnsi"/>
          <w:color w:val="000000" w:themeColor="text1"/>
          <w:spacing w:val="20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</w:rPr>
        <w:t>zajęć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realizowanych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trybie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stacjonarnym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zachowaniem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odrębnych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przepisów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dotyczących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ograniczeń,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nakazów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zakazów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związku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wystąpieniem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stanu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epidemii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terenie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całego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kraju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stanowionych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Prezesa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Rady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Ministrów,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Ministra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Zdrowia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oraz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Głównego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Inspektora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Sanitarnego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udostępnionych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stronie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Ministerstwa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Edukacji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1B3723" w:rsidRPr="007618F0">
        <w:rPr>
          <w:rFonts w:asciiTheme="minorHAnsi" w:hAnsiTheme="minorHAnsi" w:cstheme="minorHAnsi"/>
          <w:color w:val="000000" w:themeColor="text1"/>
          <w:spacing w:val="20"/>
        </w:rPr>
        <w:t>Nauki;</w:t>
      </w:r>
    </w:p>
    <w:p w:rsidR="00B03105" w:rsidRPr="007618F0" w:rsidRDefault="004D316A" w:rsidP="007618F0">
      <w:pPr>
        <w:pStyle w:val="NormalnyWeb"/>
        <w:numPr>
          <w:ilvl w:val="0"/>
          <w:numId w:val="137"/>
        </w:numPr>
        <w:shd w:val="clear" w:color="auto" w:fill="FFFFFF"/>
        <w:spacing w:before="0" w:beforeAutospacing="0" w:after="200" w:afterAutospacing="0" w:line="360" w:lineRule="auto"/>
        <w:rPr>
          <w:rFonts w:asciiTheme="minorHAnsi" w:hAnsiTheme="minorHAnsi" w:cstheme="minorHAnsi"/>
          <w:color w:val="000000" w:themeColor="text1"/>
          <w:spacing w:val="20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</w:rPr>
        <w:t>zawieszenia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wszystkich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zajęć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lub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części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zajęć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czas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oznaczony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uwzględnieniem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aktualnej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sytuacji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epidemiologicznej,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zgodnie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zasadami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określonymi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Ministerstwo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Edukacji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Nauki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lub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</w:rPr>
        <w:t>dyrektora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</w:rPr>
        <w:t xml:space="preserve"> </w:t>
      </w:r>
      <w:r w:rsidR="009720BA" w:rsidRPr="007618F0">
        <w:rPr>
          <w:rFonts w:asciiTheme="minorHAnsi" w:hAnsiTheme="minorHAnsi" w:cstheme="minorHAnsi"/>
          <w:color w:val="000000" w:themeColor="text1"/>
          <w:spacing w:val="20"/>
        </w:rPr>
        <w:t>szkoły.</w:t>
      </w:r>
    </w:p>
    <w:p w:rsidR="0067134B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7" w:name="_Toc361441229"/>
      <w:bookmarkStart w:id="8" w:name="_Toc126585099"/>
      <w:r w:rsidRPr="007618F0">
        <w:rPr>
          <w:b/>
          <w:spacing w:val="20"/>
          <w:sz w:val="36"/>
          <w:szCs w:val="36"/>
        </w:rPr>
        <w:lastRenderedPageBreak/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444187" w:rsidRPr="007618F0">
        <w:rPr>
          <w:b/>
          <w:spacing w:val="20"/>
          <w:sz w:val="36"/>
          <w:szCs w:val="36"/>
        </w:rPr>
        <w:t>II</w:t>
      </w:r>
      <w:bookmarkEnd w:id="7"/>
      <w:r w:rsidR="00C4154B" w:rsidRPr="007618F0">
        <w:rPr>
          <w:b/>
          <w:spacing w:val="20"/>
          <w:sz w:val="36"/>
          <w:szCs w:val="36"/>
        </w:rPr>
        <w:t xml:space="preserve"> </w:t>
      </w:r>
      <w:r w:rsidR="00E662C7" w:rsidRPr="007618F0">
        <w:rPr>
          <w:b/>
          <w:spacing w:val="20"/>
          <w:sz w:val="36"/>
          <w:szCs w:val="36"/>
        </w:rPr>
        <w:t>Sposoby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E662C7" w:rsidRPr="007618F0">
        <w:rPr>
          <w:b/>
          <w:spacing w:val="20"/>
          <w:sz w:val="36"/>
          <w:szCs w:val="36"/>
        </w:rPr>
        <w:t>realizacji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E662C7" w:rsidRPr="007618F0">
        <w:rPr>
          <w:b/>
          <w:spacing w:val="20"/>
          <w:sz w:val="36"/>
          <w:szCs w:val="36"/>
        </w:rPr>
        <w:t>zadań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E662C7" w:rsidRPr="007618F0">
        <w:rPr>
          <w:b/>
          <w:spacing w:val="20"/>
          <w:sz w:val="36"/>
          <w:szCs w:val="36"/>
        </w:rPr>
        <w:t>szkoły</w:t>
      </w:r>
      <w:bookmarkEnd w:id="8"/>
    </w:p>
    <w:p w:rsidR="00723617" w:rsidRPr="007618F0" w:rsidRDefault="00AE1332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9" w:name="_Toc126585100"/>
      <w:r w:rsidRPr="007618F0">
        <w:rPr>
          <w:b/>
          <w:spacing w:val="20"/>
          <w:sz w:val="32"/>
          <w:szCs w:val="32"/>
        </w:rPr>
        <w:t>R</w:t>
      </w:r>
      <w:r w:rsidR="00645387" w:rsidRPr="007618F0">
        <w:rPr>
          <w:b/>
          <w:spacing w:val="20"/>
          <w:sz w:val="32"/>
          <w:szCs w:val="32"/>
        </w:rPr>
        <w:t>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45387" w:rsidRPr="007618F0">
        <w:rPr>
          <w:b/>
          <w:spacing w:val="20"/>
          <w:sz w:val="32"/>
          <w:szCs w:val="32"/>
        </w:rPr>
        <w:t>1</w:t>
      </w:r>
      <w:r w:rsidR="00C4154B" w:rsidRPr="007618F0">
        <w:rPr>
          <w:b/>
          <w:spacing w:val="20"/>
          <w:sz w:val="32"/>
          <w:szCs w:val="32"/>
        </w:rPr>
        <w:t xml:space="preserve"> </w:t>
      </w:r>
      <w:r w:rsidR="0003233C" w:rsidRPr="007618F0">
        <w:rPr>
          <w:b/>
          <w:spacing w:val="20"/>
          <w:sz w:val="32"/>
          <w:szCs w:val="32"/>
        </w:rPr>
        <w:t>Informacje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03233C" w:rsidRPr="007618F0">
        <w:rPr>
          <w:b/>
          <w:spacing w:val="20"/>
          <w:sz w:val="32"/>
          <w:szCs w:val="32"/>
        </w:rPr>
        <w:t>wstępne</w:t>
      </w:r>
      <w:bookmarkEnd w:id="9"/>
    </w:p>
    <w:p w:rsidR="00723617" w:rsidRPr="007618F0" w:rsidRDefault="009E1727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</w:t>
      </w:r>
    </w:p>
    <w:p w:rsidR="00B03105" w:rsidRPr="007618F0" w:rsidRDefault="00B03105" w:rsidP="007618F0">
      <w:pPr>
        <w:pStyle w:val="paragraf"/>
        <w:numPr>
          <w:ilvl w:val="0"/>
          <w:numId w:val="37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Praca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wychowawczo-dydaktyczna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szkole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prowadzona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jest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oparciu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obowiązującą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podstawę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programową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kształcenia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ogólnego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dla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poszczególnych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etapów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edukacyjnych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zgodnie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przyjętymi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programami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nauczania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dla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70DA3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każdej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edukacji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przedmiotowej.</w:t>
      </w:r>
    </w:p>
    <w:p w:rsidR="00444187" w:rsidRPr="007618F0" w:rsidRDefault="00D013C1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respektuje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Powszechnej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Deklaracji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Człowieka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ONZ,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Deklaracji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ONZ,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Konwencji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48667C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44187" w:rsidRPr="007618F0" w:rsidRDefault="00444187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10" w:name="_Toc126585101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03233C" w:rsidRPr="007618F0">
        <w:rPr>
          <w:b/>
          <w:spacing w:val="20"/>
          <w:sz w:val="32"/>
          <w:szCs w:val="32"/>
        </w:rPr>
        <w:t>2</w:t>
      </w:r>
      <w:r w:rsidR="00C4154B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Programy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nauczania,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wymagania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zasady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dopuszczania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do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użytku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szkole</w:t>
      </w:r>
      <w:bookmarkEnd w:id="10"/>
    </w:p>
    <w:p w:rsidR="00723617" w:rsidRPr="007618F0" w:rsidRDefault="00A244A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</w:t>
      </w:r>
    </w:p>
    <w:p w:rsidR="00F36BA7" w:rsidRPr="007618F0" w:rsidRDefault="00444187" w:rsidP="007618F0">
      <w:pPr>
        <w:pStyle w:val="paragraf"/>
        <w:numPr>
          <w:ilvl w:val="0"/>
          <w:numId w:val="31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rogram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nauczania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obejmuje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treści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nauczania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ustalone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dla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danych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zajęć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edukacyjnych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podstawie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programowej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ułożone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chronologicznie,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wskazaniem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celów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kształcenia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wychowania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zawartymi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podstawie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ogramowej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kształcenia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ogólnego.</w:t>
      </w:r>
    </w:p>
    <w:p w:rsidR="00B03105" w:rsidRPr="007618F0" w:rsidRDefault="00444187" w:rsidP="007618F0">
      <w:pPr>
        <w:pStyle w:val="Akapitzlist"/>
        <w:numPr>
          <w:ilvl w:val="0"/>
          <w:numId w:val="31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rogram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może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zawierać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treści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wykraczające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poza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zakres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treści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ustalone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programowej,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warunkiem,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że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treści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wykraczające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poza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programową:</w:t>
      </w:r>
    </w:p>
    <w:p w:rsidR="00B03105" w:rsidRPr="007618F0" w:rsidRDefault="00B03105" w:rsidP="007618F0">
      <w:pPr>
        <w:pStyle w:val="Lista"/>
        <w:numPr>
          <w:ilvl w:val="0"/>
          <w:numId w:val="1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naukow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metodycznej;</w:t>
      </w:r>
    </w:p>
    <w:p w:rsidR="00B03105" w:rsidRPr="007618F0" w:rsidRDefault="00B03105" w:rsidP="007618F0">
      <w:pPr>
        <w:pStyle w:val="Lista"/>
        <w:numPr>
          <w:ilvl w:val="0"/>
          <w:numId w:val="1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przystosowane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względem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pojęć,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nazw,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minów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sposobu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wyjaśniania;</w:t>
      </w:r>
    </w:p>
    <w:p w:rsidR="00B03105" w:rsidRPr="007618F0" w:rsidRDefault="00B03105" w:rsidP="007618F0">
      <w:pPr>
        <w:pStyle w:val="Lista"/>
        <w:numPr>
          <w:ilvl w:val="0"/>
          <w:numId w:val="1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amowej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stanowią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logiczną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całość.</w:t>
      </w:r>
    </w:p>
    <w:p w:rsidR="00B03105" w:rsidRPr="007618F0" w:rsidRDefault="00444187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zaproponowany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musi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dostosowany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przeznaczony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uwzględniać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dydaktyczne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lokalowe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lokalizację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rodowiskowe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</w:p>
    <w:p w:rsidR="00B03105" w:rsidRPr="007618F0" w:rsidRDefault="00444187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opracow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edukacyjny.</w:t>
      </w:r>
    </w:p>
    <w:p w:rsidR="00B03105" w:rsidRPr="007618F0" w:rsidRDefault="00444187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zaproponować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opracowany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nauczycielami.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zaproponować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opracowany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autora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(autorów)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opracowany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autora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(autorów)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dokonanymi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modyfikacjami.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modyfikacje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wyróżnia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kolore</w:t>
      </w:r>
      <w:r w:rsidR="007570F3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570F3" w:rsidRPr="007618F0">
        <w:rPr>
          <w:rFonts w:asciiTheme="minorHAnsi" w:hAnsiTheme="minorHAnsi" w:cstheme="minorHAnsi"/>
          <w:spacing w:val="20"/>
          <w:sz w:val="24"/>
          <w:szCs w:val="24"/>
        </w:rPr>
        <w:t>czcionki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570F3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570F3" w:rsidRPr="007618F0">
        <w:rPr>
          <w:rFonts w:asciiTheme="minorHAnsi" w:hAnsiTheme="minorHAnsi" w:cstheme="minorHAnsi"/>
          <w:spacing w:val="20"/>
          <w:sz w:val="24"/>
          <w:szCs w:val="24"/>
        </w:rPr>
        <w:t>dołącza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570F3" w:rsidRPr="007618F0">
        <w:rPr>
          <w:rFonts w:asciiTheme="minorHAnsi" w:hAnsiTheme="minorHAnsi" w:cstheme="minorHAnsi"/>
          <w:spacing w:val="20"/>
          <w:sz w:val="24"/>
          <w:szCs w:val="24"/>
        </w:rPr>
        <w:t>pisemne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uzasadnienie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zmian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444187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dalej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556EC"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ogólnego</w:t>
      </w:r>
      <w:r w:rsidR="00A556EC" w:rsidRPr="007618F0">
        <w:rPr>
          <w:rFonts w:asciiTheme="minorHAnsi" w:hAnsiTheme="minorHAnsi" w:cstheme="minorHAnsi"/>
          <w:spacing w:val="20"/>
          <w:sz w:val="24"/>
          <w:szCs w:val="24"/>
        </w:rPr>
        <w:t>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użytku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313C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313C" w:rsidRPr="007618F0">
        <w:rPr>
          <w:rFonts w:asciiTheme="minorHAnsi" w:hAnsiTheme="minorHAnsi" w:cstheme="minorHAnsi"/>
          <w:spacing w:val="20"/>
          <w:sz w:val="24"/>
          <w:szCs w:val="24"/>
        </w:rPr>
        <w:t>zawiera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15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szczegółowe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wychowania;</w:t>
      </w:r>
    </w:p>
    <w:p w:rsidR="00B03105" w:rsidRPr="007618F0" w:rsidRDefault="00B03105" w:rsidP="007618F0">
      <w:pPr>
        <w:pStyle w:val="Lista"/>
        <w:numPr>
          <w:ilvl w:val="0"/>
          <w:numId w:val="15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treściami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zawar</w:t>
      </w:r>
      <w:r w:rsidR="00B5272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5272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5272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8086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8086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ogólnego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5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osiągania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celów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uwzględnieniem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warunków,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będzie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realizowany;</w:t>
      </w:r>
    </w:p>
    <w:p w:rsidR="00B03105" w:rsidRPr="007618F0" w:rsidRDefault="00B03105" w:rsidP="007618F0">
      <w:pPr>
        <w:pStyle w:val="Lista"/>
        <w:numPr>
          <w:ilvl w:val="0"/>
          <w:numId w:val="15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pis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założonych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ucznia;</w:t>
      </w:r>
    </w:p>
    <w:p w:rsidR="00B03105" w:rsidRPr="007618F0" w:rsidRDefault="00B03105" w:rsidP="007618F0">
      <w:pPr>
        <w:pStyle w:val="Lista"/>
        <w:numPr>
          <w:ilvl w:val="0"/>
          <w:numId w:val="15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propozycje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kryteriów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a.</w:t>
      </w:r>
    </w:p>
    <w:p w:rsidR="0085791F" w:rsidRPr="007618F0" w:rsidRDefault="0085791F" w:rsidP="007618F0">
      <w:pPr>
        <w:pStyle w:val="Lista2"/>
        <w:numPr>
          <w:ilvl w:val="0"/>
          <w:numId w:val="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Propozycje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obowiązywały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42CFF" w:rsidRPr="007618F0">
        <w:rPr>
          <w:rFonts w:asciiTheme="minorHAnsi" w:hAnsiTheme="minorHAnsi" w:cstheme="minorHAnsi"/>
          <w:spacing w:val="20"/>
          <w:sz w:val="24"/>
          <w:szCs w:val="24"/>
        </w:rPr>
        <w:t>przedstawiają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1964"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czerwca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poprzedniego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B03105" w:rsidRPr="007618F0" w:rsidRDefault="00727586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upoważniona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osoba,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56EA" w:rsidRPr="007618F0">
        <w:rPr>
          <w:rFonts w:asciiTheme="minorHAnsi" w:hAnsiTheme="minorHAnsi" w:cstheme="minorHAnsi"/>
          <w:spacing w:val="20"/>
          <w:sz w:val="24"/>
          <w:szCs w:val="24"/>
        </w:rPr>
        <w:t>wykonująca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56EA"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pedagogicznego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anali</w:t>
      </w:r>
      <w:r w:rsidR="00DF56EA" w:rsidRPr="007618F0">
        <w:rPr>
          <w:rFonts w:asciiTheme="minorHAnsi" w:hAnsiTheme="minorHAnsi" w:cstheme="minorHAnsi"/>
          <w:spacing w:val="20"/>
          <w:sz w:val="24"/>
          <w:szCs w:val="24"/>
        </w:rPr>
        <w:t>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56EA" w:rsidRPr="007618F0">
        <w:rPr>
          <w:rFonts w:asciiTheme="minorHAnsi" w:hAnsiTheme="minorHAnsi" w:cstheme="minorHAnsi"/>
          <w:spacing w:val="20"/>
          <w:sz w:val="24"/>
          <w:szCs w:val="24"/>
        </w:rPr>
        <w:t>formalnej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56EA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zaproponowanego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nauczyciela/nauczycieli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programu.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wątpliwości,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przedstawiony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spełnia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428F4"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428F4" w:rsidRPr="007618F0">
        <w:rPr>
          <w:rFonts w:asciiTheme="minorHAnsi" w:hAnsiTheme="minorHAnsi" w:cstheme="minorHAnsi"/>
          <w:spacing w:val="20"/>
          <w:sz w:val="24"/>
          <w:szCs w:val="24"/>
        </w:rPr>
        <w:t>opisane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428F4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428F4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zasięgnąć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mianowanego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dyplomowanego,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posiadającego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wykształcenie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wyższe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kwalifikacje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wymagane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przeznaczony,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doradcy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metodycznego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przedmiotowego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funkcjonującego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B428F4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0A5256" w:rsidRPr="007618F0" w:rsidRDefault="00B428F4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</w:t>
      </w:r>
      <w:r w:rsidR="00E85187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85187" w:rsidRPr="007618F0">
        <w:rPr>
          <w:rFonts w:asciiTheme="minorHAnsi" w:hAnsiTheme="minorHAnsi" w:cstheme="minorHAnsi"/>
          <w:spacing w:val="20"/>
          <w:sz w:val="24"/>
          <w:szCs w:val="24"/>
        </w:rPr>
        <w:t>9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zawiera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</w:t>
      </w:r>
      <w:r w:rsidR="00B619DB" w:rsidRPr="007618F0">
        <w:rPr>
          <w:rFonts w:asciiTheme="minorHAnsi" w:hAnsiTheme="minorHAnsi" w:cstheme="minorHAnsi"/>
          <w:spacing w:val="20"/>
          <w:sz w:val="24"/>
          <w:szCs w:val="24"/>
        </w:rPr>
        <w:t>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619DB" w:rsidRPr="007618F0">
        <w:rPr>
          <w:rFonts w:asciiTheme="minorHAnsi" w:hAnsiTheme="minorHAnsi" w:cstheme="minorHAnsi"/>
          <w:spacing w:val="20"/>
          <w:sz w:val="24"/>
          <w:szCs w:val="24"/>
        </w:rPr>
        <w:t>ogólnego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</w:p>
    <w:p w:rsidR="00B03105" w:rsidRPr="007618F0" w:rsidRDefault="00B428F4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powinna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wydana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14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31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lipca.</w:t>
      </w:r>
    </w:p>
    <w:p w:rsidR="00A45867" w:rsidRPr="007618F0" w:rsidRDefault="00B428F4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użytku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wewnętrznego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31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sierpnia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F7548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45867" w:rsidRPr="007618F0" w:rsidRDefault="00B428F4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opuszczo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programy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stanowią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zestaw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uczan</w:t>
      </w:r>
      <w:r w:rsidR="00A45867" w:rsidRPr="007618F0">
        <w:rPr>
          <w:rFonts w:asciiTheme="minorHAnsi" w:hAnsiTheme="minorHAnsi" w:cstheme="minorHAnsi"/>
          <w:spacing w:val="20"/>
          <w:sz w:val="24"/>
          <w:szCs w:val="24"/>
        </w:rPr>
        <w:t>ia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8279B2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odpowiedzialny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uwzględnienie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całości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programowej.</w:t>
      </w:r>
    </w:p>
    <w:p w:rsidR="00B03105" w:rsidRPr="007618F0" w:rsidRDefault="00B03105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programy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4187" w:rsidRPr="007618F0">
        <w:rPr>
          <w:rFonts w:asciiTheme="minorHAnsi" w:hAnsiTheme="minorHAnsi" w:cstheme="minorHAnsi"/>
          <w:spacing w:val="20"/>
          <w:sz w:val="24"/>
          <w:szCs w:val="24"/>
        </w:rPr>
        <w:t>edukacyjno-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terapeutyczne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ewalidacyjno-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</w:t>
      </w:r>
      <w:r w:rsidR="000A525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A5256" w:rsidRPr="007618F0">
        <w:rPr>
          <w:rFonts w:asciiTheme="minorHAnsi" w:hAnsiTheme="minorHAnsi" w:cstheme="minorHAnsi"/>
          <w:spacing w:val="20"/>
          <w:sz w:val="24"/>
          <w:szCs w:val="24"/>
        </w:rPr>
        <w:t>zagrożonych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A5256" w:rsidRPr="007618F0">
        <w:rPr>
          <w:rFonts w:asciiTheme="minorHAnsi" w:hAnsiTheme="minorHAnsi" w:cstheme="minorHAnsi"/>
          <w:spacing w:val="20"/>
          <w:sz w:val="24"/>
          <w:szCs w:val="24"/>
        </w:rPr>
        <w:t>niedostosowaniem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54491" w:rsidRPr="007618F0" w:rsidRDefault="00B03105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zdecydować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zastosowaniem:</w:t>
      </w:r>
    </w:p>
    <w:p w:rsidR="00D54491" w:rsidRPr="007618F0" w:rsidRDefault="00B03105" w:rsidP="007618F0">
      <w:pPr>
        <w:pStyle w:val="Lista"/>
        <w:numPr>
          <w:ilvl w:val="0"/>
          <w:numId w:val="1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podrę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cznika,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edukacyjnego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lub;</w:t>
      </w:r>
    </w:p>
    <w:p w:rsidR="00D54491" w:rsidRPr="007618F0" w:rsidRDefault="00B03105" w:rsidP="007618F0">
      <w:pPr>
        <w:pStyle w:val="Lista"/>
        <w:numPr>
          <w:ilvl w:val="0"/>
          <w:numId w:val="1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D5449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1.</w:t>
      </w:r>
    </w:p>
    <w:p w:rsidR="00B03105" w:rsidRPr="007618F0" w:rsidRDefault="00B03105" w:rsidP="007618F0">
      <w:pPr>
        <w:pStyle w:val="Akapitzlist"/>
        <w:numPr>
          <w:ilvl w:val="0"/>
          <w:numId w:val="3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ministra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ę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krótszy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podręcznika.</w:t>
      </w:r>
    </w:p>
    <w:p w:rsidR="00723617" w:rsidRPr="007618F0" w:rsidRDefault="00B428F4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11" w:name="_Toc361441232"/>
      <w:bookmarkStart w:id="12" w:name="_Toc126585102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bookmarkEnd w:id="11"/>
      <w:r w:rsidR="00090371" w:rsidRPr="007618F0">
        <w:rPr>
          <w:b/>
          <w:spacing w:val="20"/>
          <w:sz w:val="32"/>
          <w:szCs w:val="32"/>
        </w:rPr>
        <w:t>3</w:t>
      </w:r>
      <w:r w:rsidR="00C4154B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Pod</w:t>
      </w:r>
      <w:r w:rsidR="0060606D" w:rsidRPr="007618F0">
        <w:rPr>
          <w:b/>
          <w:spacing w:val="20"/>
          <w:sz w:val="32"/>
          <w:szCs w:val="32"/>
        </w:rPr>
        <w:t>ręczniki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0606D" w:rsidRPr="007618F0">
        <w:rPr>
          <w:b/>
          <w:spacing w:val="20"/>
          <w:sz w:val="32"/>
          <w:szCs w:val="32"/>
        </w:rPr>
        <w:t>materiały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0606D" w:rsidRPr="007618F0">
        <w:rPr>
          <w:b/>
          <w:spacing w:val="20"/>
          <w:sz w:val="32"/>
          <w:szCs w:val="32"/>
        </w:rPr>
        <w:t>edukacyjne,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zasady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dopuszczania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do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użytku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szkole</w:t>
      </w:r>
      <w:bookmarkEnd w:id="12"/>
    </w:p>
    <w:p w:rsidR="00723617" w:rsidRPr="007618F0" w:rsidRDefault="00A244A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</w:t>
      </w:r>
    </w:p>
    <w:p w:rsidR="00B03105" w:rsidRPr="007618F0" w:rsidRDefault="000E0BEF" w:rsidP="007618F0">
      <w:pPr>
        <w:pStyle w:val="paragraf"/>
        <w:numPr>
          <w:ilvl w:val="0"/>
          <w:numId w:val="38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Decyzję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wykorzystywaniu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podręcznika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innych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materiałów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dydaktycznych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procesie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kształcenia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podejmuje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zespół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nauczycieli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prowadzących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określoną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edukację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szkole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3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Propozycję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utworzone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propozycję:</w:t>
      </w:r>
    </w:p>
    <w:p w:rsidR="00B03105" w:rsidRPr="007618F0" w:rsidRDefault="00B03105" w:rsidP="007618F0">
      <w:pPr>
        <w:pStyle w:val="Lista"/>
        <w:numPr>
          <w:ilvl w:val="0"/>
          <w:numId w:val="1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</w:p>
    <w:p w:rsidR="00B03105" w:rsidRPr="007618F0" w:rsidRDefault="00B03105" w:rsidP="007618F0">
      <w:pPr>
        <w:pStyle w:val="Lista"/>
        <w:numPr>
          <w:ilvl w:val="0"/>
          <w:numId w:val="1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nowożytnego,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biorąc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międzyoddziałowych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międzyklasowych.</w:t>
      </w:r>
    </w:p>
    <w:p w:rsidR="00B03105" w:rsidRPr="007618F0" w:rsidRDefault="0060606D" w:rsidP="007618F0">
      <w:pPr>
        <w:pStyle w:val="Akapitzlist"/>
        <w:numPr>
          <w:ilvl w:val="0"/>
          <w:numId w:val="3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nauczycielskich,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dydaktycznych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ćwiczeniowych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B7236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15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klasy;</w:t>
      </w:r>
    </w:p>
    <w:p w:rsidR="00B03105" w:rsidRPr="007618F0" w:rsidRDefault="00B03105" w:rsidP="007618F0">
      <w:pPr>
        <w:pStyle w:val="Lista"/>
        <w:numPr>
          <w:ilvl w:val="0"/>
          <w:numId w:val="15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łączny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koszt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zakupu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przekroczył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kwoty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przepisach.</w:t>
      </w:r>
    </w:p>
    <w:p w:rsidR="00B03105" w:rsidRPr="007618F0" w:rsidRDefault="006B7236" w:rsidP="007618F0">
      <w:pPr>
        <w:pStyle w:val="Akapitzlist"/>
        <w:numPr>
          <w:ilvl w:val="0"/>
          <w:numId w:val="3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ministra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Koszt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zakupu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bezpłatnie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ministra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pokrywa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szkołę.</w:t>
      </w:r>
    </w:p>
    <w:p w:rsidR="00B03105" w:rsidRPr="007618F0" w:rsidRDefault="006B7236" w:rsidP="007618F0">
      <w:pPr>
        <w:pStyle w:val="Akapitzlist"/>
        <w:numPr>
          <w:ilvl w:val="0"/>
          <w:numId w:val="3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dokonać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zakupu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edukacyjnego.</w:t>
      </w:r>
    </w:p>
    <w:p w:rsidR="00B03105" w:rsidRPr="007618F0" w:rsidRDefault="006B7236" w:rsidP="007618F0">
      <w:pPr>
        <w:pStyle w:val="Akapitzlist"/>
        <w:numPr>
          <w:ilvl w:val="0"/>
          <w:numId w:val="3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oddziale,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dokonać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ćwiczeniowych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przyczyn,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6.</w:t>
      </w:r>
    </w:p>
    <w:p w:rsidR="00B03105" w:rsidRPr="007618F0" w:rsidRDefault="006B7236" w:rsidP="007618F0">
      <w:pPr>
        <w:pStyle w:val="Akapitzlist"/>
        <w:numPr>
          <w:ilvl w:val="0"/>
          <w:numId w:val="3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nauczycielskich,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uzupełnić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uzupełnić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ćwiczeniowych.</w:t>
      </w:r>
    </w:p>
    <w:p w:rsidR="00FA36F5" w:rsidRPr="007618F0" w:rsidRDefault="006B7236" w:rsidP="007618F0">
      <w:pPr>
        <w:pStyle w:val="Akapitzlist"/>
        <w:numPr>
          <w:ilvl w:val="0"/>
          <w:numId w:val="3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bCs/>
          <w:spacing w:val="20"/>
          <w:sz w:val="28"/>
          <w:szCs w:val="28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corocznie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dydaktycznych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ćwiczeniowych,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obowią</w:t>
      </w:r>
      <w:r w:rsidR="000A5256" w:rsidRPr="007618F0">
        <w:rPr>
          <w:rFonts w:asciiTheme="minorHAnsi" w:hAnsiTheme="minorHAnsi" w:cstheme="minorHAnsi"/>
          <w:spacing w:val="20"/>
          <w:sz w:val="24"/>
          <w:szCs w:val="24"/>
        </w:rPr>
        <w:t>zujących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A5256"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A5256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A5256" w:rsidRPr="007618F0">
        <w:rPr>
          <w:rFonts w:asciiTheme="minorHAnsi" w:hAnsiTheme="minorHAnsi" w:cstheme="minorHAnsi"/>
          <w:spacing w:val="20"/>
          <w:sz w:val="24"/>
          <w:szCs w:val="24"/>
        </w:rPr>
        <w:t>szkolnym.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umieszczana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stronie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20506" w:rsidRPr="007618F0">
        <w:rPr>
          <w:rFonts w:asciiTheme="minorHAnsi" w:hAnsiTheme="minorHAnsi" w:cstheme="minorHAnsi"/>
          <w:spacing w:val="20"/>
          <w:sz w:val="24"/>
          <w:szCs w:val="24"/>
        </w:rPr>
        <w:t>internetowej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20506"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  <w:r w:rsidR="00AF04AF" w:rsidRPr="007618F0">
        <w:rPr>
          <w:rFonts w:asciiTheme="minorHAnsi" w:hAnsiTheme="minorHAnsi" w:cstheme="minorHAnsi"/>
          <w:spacing w:val="20"/>
          <w:sz w:val="28"/>
          <w:szCs w:val="28"/>
        </w:rPr>
        <w:t xml:space="preserve"> </w:t>
      </w:r>
    </w:p>
    <w:p w:rsidR="00B03105" w:rsidRPr="007618F0" w:rsidRDefault="00AC51F0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13" w:name="_Toc361441234"/>
      <w:bookmarkStart w:id="14" w:name="_Toc126585103"/>
      <w:r w:rsidRPr="007618F0">
        <w:rPr>
          <w:b/>
          <w:spacing w:val="20"/>
          <w:sz w:val="32"/>
          <w:szCs w:val="32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bookmarkEnd w:id="13"/>
      <w:r w:rsidRPr="007618F0">
        <w:rPr>
          <w:b/>
          <w:spacing w:val="20"/>
          <w:sz w:val="32"/>
          <w:szCs w:val="32"/>
        </w:rPr>
        <w:t>4</w:t>
      </w:r>
      <w:r w:rsidR="00C4154B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Zasady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korzystania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z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podręczników,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materiałów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edukacyjnych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materiałów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ćwiczeniowych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zakupionych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z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dotacji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celowej</w:t>
      </w:r>
      <w:bookmarkEnd w:id="14"/>
    </w:p>
    <w:p w:rsidR="008B7569" w:rsidRPr="007618F0" w:rsidRDefault="00A244A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</w:t>
      </w:r>
    </w:p>
    <w:p w:rsidR="00B03105" w:rsidRPr="007618F0" w:rsidRDefault="00AC51F0" w:rsidP="007618F0">
      <w:pPr>
        <w:pStyle w:val="paragraf"/>
        <w:numPr>
          <w:ilvl w:val="0"/>
          <w:numId w:val="32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Podręczniki,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materiały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edukacyjne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materiały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ćwiczeniowe,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których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zakupu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dokonano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dotacji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celowej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MEN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są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własnością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szkoły.</w:t>
      </w:r>
    </w:p>
    <w:p w:rsidR="00B03105" w:rsidRPr="007618F0" w:rsidRDefault="00AC51F0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Ilek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1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</w:t>
      </w:r>
      <w:r w:rsidR="00AC51F0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51F0" w:rsidRPr="007618F0">
        <w:rPr>
          <w:rFonts w:asciiTheme="minorHAnsi" w:hAnsiTheme="minorHAnsi" w:cstheme="minorHAnsi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51F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odręcznik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zakupiony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celowej;</w:t>
      </w:r>
    </w:p>
    <w:p w:rsidR="00B03105" w:rsidRPr="007618F0" w:rsidRDefault="008B294B" w:rsidP="007618F0">
      <w:pPr>
        <w:pStyle w:val="Lista"/>
        <w:numPr>
          <w:ilvl w:val="0"/>
          <w:numId w:val="1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zastępujący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uzupełniający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umożliwiający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papierową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elektroniczną;</w:t>
      </w:r>
    </w:p>
    <w:p w:rsidR="00B03105" w:rsidRPr="007618F0" w:rsidRDefault="00B03105" w:rsidP="007618F0">
      <w:pPr>
        <w:pStyle w:val="Lista"/>
        <w:numPr>
          <w:ilvl w:val="0"/>
          <w:numId w:val="1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przeznaczony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służący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utrwalaniu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umiejętności.</w:t>
      </w:r>
    </w:p>
    <w:p w:rsidR="00B03105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Zakupione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zniki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205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nieodpłatnie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ytkowania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szkolnym.</w:t>
      </w:r>
    </w:p>
    <w:p w:rsidR="00B03105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ewidencjonowane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zasobach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Rozporządzeniu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Ministra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Dziedzictwa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Narodowego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29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października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2008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ewidencji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(Dz.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2008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205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poz.1283).</w:t>
      </w:r>
    </w:p>
    <w:p w:rsidR="00B03105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nieodpłatnie:</w:t>
      </w:r>
    </w:p>
    <w:p w:rsidR="00B03105" w:rsidRPr="007618F0" w:rsidRDefault="00B03105" w:rsidP="007618F0">
      <w:pPr>
        <w:pStyle w:val="Lista"/>
        <w:numPr>
          <w:ilvl w:val="0"/>
          <w:numId w:val="1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papierową;</w:t>
      </w:r>
    </w:p>
    <w:p w:rsidR="00B03105" w:rsidRPr="007618F0" w:rsidRDefault="00B03105" w:rsidP="007618F0">
      <w:pPr>
        <w:pStyle w:val="Lista"/>
        <w:numPr>
          <w:ilvl w:val="0"/>
          <w:numId w:val="1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dostęp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8F5497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F5497" w:rsidRPr="007618F0">
        <w:rPr>
          <w:rFonts w:asciiTheme="minorHAnsi" w:hAnsiTheme="minorHAnsi" w:cstheme="minorHAnsi"/>
          <w:spacing w:val="20"/>
          <w:sz w:val="24"/>
          <w:szCs w:val="24"/>
        </w:rPr>
        <w:t>mających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F5497" w:rsidRPr="007618F0">
        <w:rPr>
          <w:rFonts w:asciiTheme="minorHAnsi" w:hAnsiTheme="minorHAnsi" w:cstheme="minorHAnsi"/>
          <w:spacing w:val="20"/>
          <w:sz w:val="24"/>
          <w:szCs w:val="24"/>
        </w:rPr>
        <w:t>postać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F5497" w:rsidRPr="007618F0">
        <w:rPr>
          <w:rFonts w:asciiTheme="minorHAnsi" w:hAnsiTheme="minorHAnsi" w:cstheme="minorHAnsi"/>
          <w:spacing w:val="20"/>
          <w:sz w:val="24"/>
          <w:szCs w:val="24"/>
        </w:rPr>
        <w:t>elektroniczną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gromadzone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podlegają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ochronie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ochronie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osobowy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przetwarzane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nstrukcją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przetwarzania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6A2F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2055" w:rsidRPr="007618F0">
        <w:rPr>
          <w:rFonts w:asciiTheme="minorHAnsi" w:hAnsiTheme="minorHAnsi" w:cstheme="minorHAnsi"/>
          <w:spacing w:val="20"/>
          <w:sz w:val="24"/>
          <w:szCs w:val="24"/>
        </w:rPr>
        <w:t>Leśmierzu.</w:t>
      </w:r>
    </w:p>
    <w:p w:rsidR="00B03105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ED53CC" w:rsidRPr="007618F0">
        <w:rPr>
          <w:rFonts w:asciiTheme="minorHAnsi" w:hAnsiTheme="minorHAnsi" w:cstheme="minorHAnsi"/>
          <w:spacing w:val="20"/>
          <w:sz w:val="24"/>
          <w:szCs w:val="24"/>
        </w:rPr>
        <w:t>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53CC" w:rsidRPr="007618F0">
        <w:rPr>
          <w:rFonts w:asciiTheme="minorHAnsi" w:hAnsiTheme="minorHAnsi" w:cstheme="minorHAnsi"/>
          <w:spacing w:val="20"/>
          <w:sz w:val="24"/>
          <w:szCs w:val="24"/>
        </w:rPr>
        <w:t>rozpoczęcia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53CC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53CC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kilka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wprowadzeniem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obiegu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bibliotekarz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47F4"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47F4" w:rsidRPr="007618F0">
        <w:rPr>
          <w:rFonts w:asciiTheme="minorHAnsi" w:hAnsiTheme="minorHAnsi" w:cstheme="minorHAnsi"/>
          <w:spacing w:val="20"/>
          <w:sz w:val="24"/>
          <w:szCs w:val="24"/>
        </w:rPr>
        <w:t>wypożyczają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47F4" w:rsidRPr="007618F0">
        <w:rPr>
          <w:rFonts w:asciiTheme="minorHAnsi" w:hAnsiTheme="minorHAnsi" w:cstheme="minorHAnsi"/>
          <w:spacing w:val="20"/>
          <w:sz w:val="24"/>
          <w:szCs w:val="24"/>
        </w:rPr>
        <w:t>przygotowane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47F4" w:rsidRPr="007618F0">
        <w:rPr>
          <w:rFonts w:asciiTheme="minorHAnsi" w:hAnsiTheme="minorHAnsi" w:cstheme="minorHAnsi"/>
          <w:spacing w:val="20"/>
          <w:sz w:val="24"/>
          <w:szCs w:val="24"/>
        </w:rPr>
        <w:t>zestawy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47F4"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47F4" w:rsidRPr="007618F0">
        <w:rPr>
          <w:rFonts w:asciiTheme="minorHAnsi" w:hAnsiTheme="minorHAnsi" w:cstheme="minorHAnsi"/>
          <w:spacing w:val="20"/>
          <w:sz w:val="24"/>
          <w:szCs w:val="24"/>
        </w:rPr>
        <w:t>opieką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47F4" w:rsidRPr="007618F0">
        <w:rPr>
          <w:rFonts w:asciiTheme="minorHAnsi" w:hAnsiTheme="minorHAnsi" w:cstheme="minorHAnsi"/>
          <w:spacing w:val="20"/>
          <w:sz w:val="24"/>
          <w:szCs w:val="24"/>
        </w:rPr>
        <w:t>wychowawców.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zwracają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chwilą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B03105" w:rsidRPr="007618F0" w:rsidRDefault="00573B49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Poszanowanie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zbiorów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bibliotecznych,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zasady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użytkowania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wypożyczonych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podręczników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materiałów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edukacyjnych:</w:t>
      </w:r>
    </w:p>
    <w:p w:rsidR="00B03105" w:rsidRPr="007618F0" w:rsidRDefault="00F42673" w:rsidP="007618F0">
      <w:pPr>
        <w:pStyle w:val="Lista"/>
        <w:numPr>
          <w:ilvl w:val="0"/>
          <w:numId w:val="1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poszanowania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udostępnionych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bibliotecznych;</w:t>
      </w:r>
    </w:p>
    <w:p w:rsidR="00B03105" w:rsidRPr="007618F0" w:rsidRDefault="00625ADF" w:rsidP="007618F0">
      <w:pPr>
        <w:pStyle w:val="Lista"/>
        <w:numPr>
          <w:ilvl w:val="0"/>
          <w:numId w:val="1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chwili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życzenia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udostępniania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zbiorów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winni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zwrócić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zauważonych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braków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uszkodzeń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zgłosić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bibliotekarzowi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klasy;</w:t>
      </w:r>
    </w:p>
    <w:p w:rsidR="00B03105" w:rsidRPr="007618F0" w:rsidRDefault="000E0BEF" w:rsidP="007618F0">
      <w:pPr>
        <w:pStyle w:val="Lista"/>
        <w:numPr>
          <w:ilvl w:val="0"/>
          <w:numId w:val="1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obłożenia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wypożyczonych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podręczników;</w:t>
      </w:r>
    </w:p>
    <w:p w:rsidR="00B03105" w:rsidRPr="007618F0" w:rsidRDefault="00B03105" w:rsidP="007618F0">
      <w:pPr>
        <w:pStyle w:val="Lista"/>
        <w:numPr>
          <w:ilvl w:val="0"/>
          <w:numId w:val="1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rysowania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</w:p>
    <w:p w:rsidR="00B03105" w:rsidRPr="007618F0" w:rsidRDefault="00B03105" w:rsidP="007618F0">
      <w:pPr>
        <w:pStyle w:val="Lista"/>
        <w:numPr>
          <w:ilvl w:val="0"/>
          <w:numId w:val="1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ćwiczeniowych;</w:t>
      </w:r>
    </w:p>
    <w:p w:rsidR="00B03105" w:rsidRPr="007618F0" w:rsidRDefault="00B03105" w:rsidP="007618F0">
      <w:pPr>
        <w:pStyle w:val="Lista"/>
        <w:numPr>
          <w:ilvl w:val="0"/>
          <w:numId w:val="1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kartek;</w:t>
      </w:r>
    </w:p>
    <w:p w:rsidR="00B03105" w:rsidRPr="007618F0" w:rsidRDefault="00B03105" w:rsidP="007618F0">
      <w:pPr>
        <w:pStyle w:val="Lista"/>
        <w:numPr>
          <w:ilvl w:val="0"/>
          <w:numId w:val="1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zwrócić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najlepszym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latach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uczniom.</w:t>
      </w:r>
    </w:p>
    <w:p w:rsidR="00B03105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przejścia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innej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trakcie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roku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szkolnego:</w:t>
      </w:r>
    </w:p>
    <w:p w:rsidR="00B03105" w:rsidRPr="007618F0" w:rsidRDefault="00B03105" w:rsidP="007618F0">
      <w:pPr>
        <w:pStyle w:val="Lista"/>
        <w:numPr>
          <w:ilvl w:val="0"/>
          <w:numId w:val="1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odchodzący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zwrócenia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najpóźniej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zakończeniem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przerwania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nauki.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Zwrócone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prowadzącego;</w:t>
      </w:r>
    </w:p>
    <w:p w:rsidR="00B03105" w:rsidRPr="007618F0" w:rsidRDefault="00B03105" w:rsidP="007618F0">
      <w:pPr>
        <w:pStyle w:val="Lista"/>
        <w:numPr>
          <w:ilvl w:val="0"/>
          <w:numId w:val="1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kontynuuje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placówce.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2673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zdawczo-odbiorczy,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przyjęty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przechodzi.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ponosi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uszkodzenia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zwrocie.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uszkodzenia,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zniszczenia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niezwrócenia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dwukrotnym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wezwaniu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żądać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kosztu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zakupu,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ogłaszanymi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ministra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pieniędzy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budżetowe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dochód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budżetu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państwa.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62838" w:rsidRPr="007618F0" w:rsidRDefault="00B03105" w:rsidP="007618F0">
      <w:pPr>
        <w:pStyle w:val="Akapitzlist"/>
        <w:numPr>
          <w:ilvl w:val="0"/>
          <w:numId w:val="3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Ewidencję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inwentaryzację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ewidencję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ubytków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instrukcja</w:t>
      </w:r>
      <w:r w:rsidR="00142CFF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8B7569" w:rsidRPr="007618F0" w:rsidRDefault="001423F4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15" w:name="_Toc361441236"/>
      <w:bookmarkStart w:id="16" w:name="_Toc126585104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bookmarkEnd w:id="15"/>
      <w:r w:rsidR="00C044C0" w:rsidRPr="007618F0">
        <w:rPr>
          <w:b/>
          <w:spacing w:val="20"/>
          <w:sz w:val="32"/>
          <w:szCs w:val="32"/>
        </w:rPr>
        <w:t>5</w:t>
      </w:r>
      <w:r w:rsidR="00C4154B" w:rsidRPr="007618F0">
        <w:rPr>
          <w:b/>
          <w:spacing w:val="20"/>
          <w:sz w:val="32"/>
          <w:szCs w:val="32"/>
        </w:rPr>
        <w:t xml:space="preserve"> </w:t>
      </w:r>
      <w:r w:rsidR="0015487B" w:rsidRPr="007618F0">
        <w:rPr>
          <w:b/>
          <w:spacing w:val="20"/>
          <w:sz w:val="32"/>
          <w:szCs w:val="32"/>
        </w:rPr>
        <w:t>Program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15487B" w:rsidRPr="007618F0">
        <w:rPr>
          <w:b/>
          <w:spacing w:val="20"/>
          <w:sz w:val="32"/>
          <w:szCs w:val="32"/>
        </w:rPr>
        <w:t>wychowania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15487B" w:rsidRPr="007618F0">
        <w:rPr>
          <w:b/>
          <w:spacing w:val="20"/>
          <w:sz w:val="32"/>
          <w:szCs w:val="32"/>
        </w:rPr>
        <w:t>profilaktyki</w:t>
      </w:r>
      <w:bookmarkEnd w:id="16"/>
    </w:p>
    <w:p w:rsidR="008B7569" w:rsidRPr="007618F0" w:rsidRDefault="00A244A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</w:t>
      </w:r>
    </w:p>
    <w:p w:rsidR="00B03105" w:rsidRPr="007618F0" w:rsidRDefault="00634284" w:rsidP="007618F0">
      <w:pPr>
        <w:pStyle w:val="paragraf"/>
        <w:numPr>
          <w:ilvl w:val="0"/>
          <w:numId w:val="3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bookmarkStart w:id="17" w:name="_Ref498329652"/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Proces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A1417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wychowawczo-opiekuńczy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prowadzony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jest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szkole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zgo</w:t>
      </w:r>
      <w:r w:rsidR="002835E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dnie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2835E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programem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2835E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081AF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ychowawczo</w:t>
      </w:r>
      <w:r w:rsidR="002835E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-p</w:t>
      </w:r>
      <w:r w:rsidR="00A1417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rofilaktycznym.</w:t>
      </w:r>
      <w:bookmarkEnd w:id="17"/>
    </w:p>
    <w:p w:rsidR="00B03105" w:rsidRPr="007618F0" w:rsidRDefault="007D5FAD" w:rsidP="007618F0">
      <w:pPr>
        <w:pStyle w:val="Akapitzlist"/>
        <w:numPr>
          <w:ilvl w:val="0"/>
          <w:numId w:val="3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wychowawczo-profilaktyczny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składający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wskazanych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5487B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5487B" w:rsidRPr="007618F0">
        <w:rPr>
          <w:rFonts w:asciiTheme="minorHAnsi" w:hAnsiTheme="minorHAnsi" w:cstheme="minorHAnsi"/>
          <w:spacing w:val="20"/>
          <w:sz w:val="24"/>
          <w:szCs w:val="24"/>
        </w:rPr>
        <w:t>delegowanych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5487B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5487B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przedstawicieli.</w:t>
      </w:r>
    </w:p>
    <w:p w:rsidR="00B03105" w:rsidRPr="007618F0" w:rsidRDefault="0015487B" w:rsidP="007618F0">
      <w:pPr>
        <w:pStyle w:val="Akapitzlist"/>
        <w:numPr>
          <w:ilvl w:val="0"/>
          <w:numId w:val="3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wychowawczo-profilaktyczny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dokonanej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diagnozie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szkole,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zdiagnozowaniu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występujących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szkolnej,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dostosowuje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4E5B"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</w:p>
    <w:p w:rsidR="00B03105" w:rsidRPr="007618F0" w:rsidRDefault="004E24A8" w:rsidP="007618F0">
      <w:pPr>
        <w:pStyle w:val="Akapitzlist"/>
        <w:numPr>
          <w:ilvl w:val="0"/>
          <w:numId w:val="3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C46ECA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_Ref498329652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rozpoczęcia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wcześniejszym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uzyskaniu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porozumienia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porozumienie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rozumie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pozytywn</w:t>
      </w:r>
      <w:r w:rsidR="00123C32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3C32" w:rsidRPr="007618F0">
        <w:rPr>
          <w:rFonts w:asciiTheme="minorHAnsi" w:hAnsiTheme="minorHAnsi" w:cstheme="minorHAnsi"/>
          <w:spacing w:val="20"/>
          <w:sz w:val="24"/>
          <w:szCs w:val="24"/>
        </w:rPr>
        <w:t>opinie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3C32" w:rsidRPr="007618F0">
        <w:rPr>
          <w:rFonts w:asciiTheme="minorHAnsi" w:hAnsiTheme="minorHAnsi" w:cstheme="minorHAnsi"/>
          <w:spacing w:val="20"/>
          <w:sz w:val="24"/>
          <w:szCs w:val="24"/>
        </w:rPr>
        <w:t>Programie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3C32" w:rsidRPr="007618F0">
        <w:rPr>
          <w:rFonts w:asciiTheme="minorHAnsi" w:hAnsiTheme="minorHAnsi" w:cstheme="minorHAnsi"/>
          <w:spacing w:val="20"/>
          <w:sz w:val="24"/>
          <w:szCs w:val="24"/>
        </w:rPr>
        <w:t>Wychowawczo-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123C32" w:rsidRPr="007618F0">
        <w:rPr>
          <w:rFonts w:asciiTheme="minorHAnsi" w:hAnsiTheme="minorHAnsi" w:cstheme="minorHAnsi"/>
          <w:spacing w:val="20"/>
          <w:sz w:val="24"/>
          <w:szCs w:val="24"/>
        </w:rPr>
        <w:t>rofilaktycznym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wyrażone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edagogiczn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3"/>
        </w:numPr>
        <w:tabs>
          <w:tab w:val="left" w:pos="0"/>
        </w:tabs>
        <w:suppressAutoHyphens/>
        <w:spacing w:before="120" w:line="360" w:lineRule="auto"/>
        <w:ind w:left="714" w:hanging="357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porozumienia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</w:t>
      </w:r>
      <w:r w:rsidR="000804D8" w:rsidRPr="007618F0">
        <w:rPr>
          <w:rFonts w:asciiTheme="minorHAnsi" w:hAnsiTheme="minorHAnsi" w:cstheme="minorHAnsi"/>
          <w:spacing w:val="20"/>
          <w:sz w:val="24"/>
          <w:szCs w:val="24"/>
        </w:rPr>
        <w:t>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804D8"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804D8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123C32" w:rsidRPr="007618F0">
        <w:rPr>
          <w:rFonts w:asciiTheme="minorHAnsi" w:hAnsiTheme="minorHAnsi" w:cstheme="minorHAnsi"/>
          <w:spacing w:val="20"/>
          <w:sz w:val="24"/>
          <w:szCs w:val="24"/>
        </w:rPr>
        <w:t>rogramu</w:t>
      </w:r>
      <w:r w:rsidR="008B7569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804D8" w:rsidRPr="007618F0">
        <w:rPr>
          <w:rFonts w:asciiTheme="minorHAnsi" w:hAnsiTheme="minorHAnsi" w:cstheme="minorHAnsi"/>
          <w:spacing w:val="20"/>
          <w:sz w:val="24"/>
          <w:szCs w:val="24"/>
        </w:rPr>
        <w:t>Wychowawcz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2554BD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0D434D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0804D8" w:rsidRPr="007618F0">
        <w:rPr>
          <w:rFonts w:asciiTheme="minorHAnsi" w:hAnsiTheme="minorHAnsi" w:cstheme="minorHAnsi"/>
          <w:spacing w:val="20"/>
          <w:sz w:val="24"/>
          <w:szCs w:val="24"/>
        </w:rPr>
        <w:t>rofilaktyczn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E771C0" w:rsidRPr="007618F0">
        <w:rPr>
          <w:rFonts w:asciiTheme="minorHAnsi" w:hAnsiTheme="minorHAnsi" w:cstheme="minorHAnsi"/>
          <w:spacing w:val="20"/>
          <w:sz w:val="24"/>
          <w:szCs w:val="24"/>
        </w:rPr>
        <w:t>ozumianego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0230"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0230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0230" w:rsidRPr="007618F0">
        <w:rPr>
          <w:rFonts w:asciiTheme="minorHAnsi" w:hAnsiTheme="minorHAnsi" w:cstheme="minorHAnsi"/>
          <w:spacing w:val="20"/>
          <w:sz w:val="24"/>
          <w:szCs w:val="24"/>
        </w:rPr>
        <w:t>3,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0230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680230"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uzgodnieniu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E0BEF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Pedagogiczną.</w:t>
      </w:r>
    </w:p>
    <w:p w:rsidR="00B03105" w:rsidRPr="007618F0" w:rsidRDefault="00B03105" w:rsidP="007618F0">
      <w:pPr>
        <w:pStyle w:val="Akapitzlist"/>
        <w:numPr>
          <w:ilvl w:val="0"/>
          <w:numId w:val="3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</w:t>
      </w:r>
      <w:r w:rsidR="000D434D" w:rsidRPr="007618F0">
        <w:rPr>
          <w:rFonts w:asciiTheme="minorHAnsi" w:hAnsiTheme="minorHAnsi" w:cstheme="minorHAnsi"/>
          <w:spacing w:val="20"/>
          <w:sz w:val="24"/>
          <w:szCs w:val="24"/>
        </w:rPr>
        <w:t>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D434D"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D434D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D434D" w:rsidRPr="007618F0">
        <w:rPr>
          <w:rFonts w:asciiTheme="minorHAnsi" w:hAnsiTheme="minorHAnsi" w:cstheme="minorHAnsi"/>
          <w:spacing w:val="20"/>
          <w:sz w:val="24"/>
          <w:szCs w:val="24"/>
        </w:rPr>
        <w:t>Wychowawczo-P</w:t>
      </w:r>
      <w:r w:rsidR="000804D8" w:rsidRPr="007618F0">
        <w:rPr>
          <w:rFonts w:asciiTheme="minorHAnsi" w:hAnsiTheme="minorHAnsi" w:cstheme="minorHAnsi"/>
          <w:spacing w:val="20"/>
          <w:sz w:val="24"/>
          <w:szCs w:val="24"/>
        </w:rPr>
        <w:t>rofilaktycznego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</w:t>
      </w:r>
      <w:r w:rsidR="002D6524" w:rsidRPr="007618F0">
        <w:rPr>
          <w:rFonts w:asciiTheme="minorHAnsi" w:hAnsiTheme="minorHAnsi" w:cstheme="minorHAnsi"/>
          <w:spacing w:val="20"/>
          <w:sz w:val="24"/>
          <w:szCs w:val="24"/>
        </w:rPr>
        <w:t>aj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90371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nauczycielowi,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zwanemu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ciągłości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cały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funkcjonowania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3B49" w:rsidRPr="007618F0">
        <w:rPr>
          <w:rFonts w:asciiTheme="minorHAnsi" w:hAnsiTheme="minorHAnsi" w:cstheme="minorHAnsi"/>
          <w:spacing w:val="20"/>
          <w:sz w:val="24"/>
          <w:szCs w:val="24"/>
        </w:rPr>
        <w:t>klasy.</w:t>
      </w:r>
    </w:p>
    <w:p w:rsidR="00B03105" w:rsidRPr="007618F0" w:rsidRDefault="00573B49" w:rsidP="007618F0">
      <w:pPr>
        <w:pStyle w:val="Akapitzlist"/>
        <w:numPr>
          <w:ilvl w:val="0"/>
          <w:numId w:val="3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podjąć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oparciu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pisemny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uzasadniony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6E21D5" w:rsidRPr="007618F0" w:rsidRDefault="006E21D5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bookmarkStart w:id="18" w:name="_Ref498329763"/>
      <w:r w:rsidRPr="007618F0">
        <w:rPr>
          <w:rStyle w:val="Nagwek4Znak"/>
          <w:rFonts w:asciiTheme="minorHAnsi" w:eastAsia="Calibr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</w:t>
      </w:r>
    </w:p>
    <w:p w:rsidR="00B03105" w:rsidRPr="007618F0" w:rsidRDefault="006D1493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zkoła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prowadzi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szeroką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działalność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zakresu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profilaktyki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poprzez:</w:t>
      </w:r>
      <w:bookmarkEnd w:id="18"/>
    </w:p>
    <w:p w:rsidR="00B03105" w:rsidRPr="007618F0" w:rsidRDefault="0036655B" w:rsidP="007618F0">
      <w:pPr>
        <w:pStyle w:val="Lista"/>
        <w:numPr>
          <w:ilvl w:val="0"/>
          <w:numId w:val="1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realizacj</w:t>
      </w:r>
      <w:r w:rsidR="00770D8A" w:rsidRPr="007618F0">
        <w:rPr>
          <w:rFonts w:asciiTheme="minorHAnsi" w:hAnsiTheme="minorHAnsi" w:cstheme="minorHAnsi"/>
          <w:spacing w:val="20"/>
          <w:sz w:val="24"/>
          <w:szCs w:val="24"/>
        </w:rPr>
        <w:t>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wychowawczo-profilaktycznego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1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1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770D8A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lekarzami,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wolontariuszami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działających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A"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rodziny;</w:t>
      </w:r>
    </w:p>
    <w:p w:rsidR="00B03105" w:rsidRPr="007618F0" w:rsidRDefault="00B03105" w:rsidP="007618F0">
      <w:pPr>
        <w:pStyle w:val="Lista"/>
        <w:numPr>
          <w:ilvl w:val="0"/>
          <w:numId w:val="1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rówieśnikami;</w:t>
      </w:r>
    </w:p>
    <w:p w:rsidR="00B03105" w:rsidRPr="007618F0" w:rsidRDefault="00B03105" w:rsidP="007618F0">
      <w:pPr>
        <w:pStyle w:val="Lista"/>
        <w:numPr>
          <w:ilvl w:val="0"/>
          <w:numId w:val="1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promocję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żywienia;</w:t>
      </w:r>
    </w:p>
    <w:p w:rsidR="00B03105" w:rsidRPr="007618F0" w:rsidRDefault="00B03105" w:rsidP="007618F0">
      <w:pPr>
        <w:pStyle w:val="Lista"/>
        <w:numPr>
          <w:ilvl w:val="0"/>
          <w:numId w:val="1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profilaktyki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stomatologicznej;</w:t>
      </w:r>
    </w:p>
    <w:p w:rsidR="004D0AB5" w:rsidRPr="007618F0" w:rsidRDefault="00B03105" w:rsidP="007618F0">
      <w:pPr>
        <w:pStyle w:val="Lista"/>
        <w:numPr>
          <w:ilvl w:val="0"/>
          <w:numId w:val="1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profilaktyki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uzależnień</w:t>
      </w:r>
      <w:r w:rsidR="004D0AB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4D0AB5" w:rsidRPr="007618F0" w:rsidRDefault="004D0AB5" w:rsidP="007618F0">
      <w:pPr>
        <w:pStyle w:val="paragraf"/>
        <w:numPr>
          <w:ilvl w:val="0"/>
          <w:numId w:val="13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dostępu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hasłem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WiFi,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instalowanie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oprogramowania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aktualizację.</w:t>
      </w:r>
    </w:p>
    <w:p w:rsidR="006E21D5" w:rsidRPr="007618F0" w:rsidRDefault="000E2E51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8"/>
          <w:szCs w:val="28"/>
        </w:rPr>
      </w:pPr>
      <w:r w:rsidRPr="007618F0">
        <w:rPr>
          <w:rStyle w:val="Nagwek4Znak"/>
          <w:rFonts w:asciiTheme="minorHAnsi" w:eastAsia="Calibr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</w:t>
      </w:r>
    </w:p>
    <w:p w:rsidR="00B03105" w:rsidRPr="007618F0" w:rsidRDefault="00113FF0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zkoła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sprawuje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indywidualną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</w:t>
      </w:r>
      <w:r w:rsidR="00D205D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piekę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D205D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wychowawczą,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D205D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pedagogiczn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o-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psychologiczną: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211CF1" w:rsidP="007618F0">
      <w:pPr>
        <w:pStyle w:val="Lista"/>
        <w:numPr>
          <w:ilvl w:val="0"/>
          <w:numId w:val="13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rozpoczynającymi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13FF0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B03105" w:rsidRPr="007618F0" w:rsidRDefault="00B11216" w:rsidP="007618F0">
      <w:pPr>
        <w:pStyle w:val="Akapitzlist"/>
        <w:numPr>
          <w:ilvl w:val="0"/>
          <w:numId w:val="27"/>
        </w:numPr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spotkań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yrekcji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przyjętymi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</w:t>
      </w:r>
      <w:r w:rsidR="00C4154B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ami;</w:t>
      </w:r>
    </w:p>
    <w:p w:rsidR="00B03105" w:rsidRPr="007618F0" w:rsidRDefault="00B03105" w:rsidP="007618F0">
      <w:pPr>
        <w:pStyle w:val="Lista3"/>
        <w:numPr>
          <w:ilvl w:val="0"/>
          <w:numId w:val="27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A4CD7" w:rsidRPr="007618F0">
        <w:rPr>
          <w:rFonts w:asciiTheme="minorHAnsi" w:hAnsiTheme="minorHAnsi" w:cstheme="minorHAnsi"/>
          <w:spacing w:val="20"/>
          <w:sz w:val="24"/>
          <w:szCs w:val="24"/>
        </w:rPr>
        <w:t>sz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osobowościowych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3"/>
        <w:numPr>
          <w:ilvl w:val="0"/>
          <w:numId w:val="2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integracyjnych;</w:t>
      </w:r>
    </w:p>
    <w:p w:rsidR="00B03105" w:rsidRPr="007618F0" w:rsidRDefault="00B03105" w:rsidP="007618F0">
      <w:pPr>
        <w:pStyle w:val="Lista3"/>
        <w:numPr>
          <w:ilvl w:val="0"/>
          <w:numId w:val="2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adaptacji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szkolnego;</w:t>
      </w:r>
    </w:p>
    <w:p w:rsidR="00B03105" w:rsidRPr="007618F0" w:rsidRDefault="00EE666F" w:rsidP="007618F0">
      <w:pPr>
        <w:pStyle w:val="Lista3"/>
        <w:numPr>
          <w:ilvl w:val="0"/>
          <w:numId w:val="2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doraźnej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pielęgniarkę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przedstawiciela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dyrekcji;</w:t>
      </w:r>
    </w:p>
    <w:p w:rsidR="00B03105" w:rsidRPr="007618F0" w:rsidRDefault="00EE666F" w:rsidP="007618F0">
      <w:pPr>
        <w:pStyle w:val="Lista3"/>
        <w:numPr>
          <w:ilvl w:val="0"/>
          <w:numId w:val="2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współpracę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sychologiczno-pedagogiczną,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specjalistyczną;</w:t>
      </w:r>
    </w:p>
    <w:p w:rsidR="00B03105" w:rsidRPr="007618F0" w:rsidRDefault="00B03105" w:rsidP="007618F0">
      <w:pPr>
        <w:pStyle w:val="Lista3"/>
        <w:numPr>
          <w:ilvl w:val="0"/>
          <w:numId w:val="2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respektowanie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orzeczeń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pedagogicznej;</w:t>
      </w:r>
    </w:p>
    <w:p w:rsidR="00B03105" w:rsidRPr="007618F0" w:rsidRDefault="00B03105" w:rsidP="007618F0">
      <w:pPr>
        <w:pStyle w:val="Lista3"/>
        <w:numPr>
          <w:ilvl w:val="0"/>
          <w:numId w:val="2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takiej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edukacji;</w:t>
      </w:r>
    </w:p>
    <w:p w:rsidR="00B03105" w:rsidRPr="007618F0" w:rsidRDefault="00B03105" w:rsidP="007618F0">
      <w:pPr>
        <w:pStyle w:val="Lista"/>
        <w:numPr>
          <w:ilvl w:val="0"/>
          <w:numId w:val="13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losowych,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3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B03105" w:rsidRPr="007618F0" w:rsidRDefault="00B03105" w:rsidP="007618F0">
      <w:pPr>
        <w:pStyle w:val="Lista2"/>
        <w:numPr>
          <w:ilvl w:val="0"/>
          <w:numId w:val="2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przepisami;</w:t>
      </w:r>
    </w:p>
    <w:p w:rsidR="00B03105" w:rsidRPr="007618F0" w:rsidRDefault="00B03105" w:rsidP="007618F0">
      <w:pPr>
        <w:pStyle w:val="Lista3"/>
        <w:numPr>
          <w:ilvl w:val="0"/>
          <w:numId w:val="2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3;</w:t>
      </w:r>
    </w:p>
    <w:p w:rsidR="00B03105" w:rsidRPr="007618F0" w:rsidRDefault="00B03105" w:rsidP="007618F0">
      <w:pPr>
        <w:pStyle w:val="Lista3"/>
        <w:numPr>
          <w:ilvl w:val="0"/>
          <w:numId w:val="2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tempa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B03105" w:rsidRPr="007618F0" w:rsidRDefault="00B03105" w:rsidP="007618F0">
      <w:pPr>
        <w:pStyle w:val="Lista3"/>
        <w:numPr>
          <w:ilvl w:val="0"/>
          <w:numId w:val="2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kółek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zajęćpozalekcyjnych;</w:t>
      </w:r>
    </w:p>
    <w:p w:rsidR="00B03105" w:rsidRPr="007618F0" w:rsidRDefault="00B03105" w:rsidP="007618F0">
      <w:pPr>
        <w:pStyle w:val="Lista3"/>
        <w:numPr>
          <w:ilvl w:val="0"/>
          <w:numId w:val="2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olimpiad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konkursów;</w:t>
      </w:r>
    </w:p>
    <w:p w:rsidR="00B03105" w:rsidRPr="007618F0" w:rsidRDefault="00B03105" w:rsidP="007618F0">
      <w:pPr>
        <w:pStyle w:val="Lista3"/>
        <w:numPr>
          <w:ilvl w:val="0"/>
          <w:numId w:val="2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154B" w:rsidRPr="007618F0">
        <w:rPr>
          <w:rFonts w:asciiTheme="minorHAnsi" w:hAnsiTheme="minorHAnsi" w:cstheme="minorHAnsi"/>
          <w:spacing w:val="20"/>
          <w:sz w:val="24"/>
          <w:szCs w:val="24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139"/>
        </w:numPr>
        <w:spacing w:line="360" w:lineRule="auto"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666F" w:rsidRPr="007618F0">
        <w:rPr>
          <w:rFonts w:asciiTheme="minorHAnsi" w:hAnsiTheme="minorHAnsi" w:cstheme="minorHAnsi"/>
          <w:spacing w:val="20"/>
          <w:sz w:val="24"/>
          <w:szCs w:val="24"/>
        </w:rPr>
        <w:t>określonymi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II</w:t>
      </w:r>
      <w:r w:rsidR="00E92935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127F45" w:rsidRPr="007618F0" w:rsidRDefault="000E2E51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</w:t>
      </w:r>
    </w:p>
    <w:p w:rsidR="00EA4C08" w:rsidRPr="007618F0" w:rsidRDefault="0082177B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pełne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realizację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C46ECA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_Ref498329763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niniejszego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tatutu;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pełnienie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dyżurów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organizacyjno-porządkowe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harmonogram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dyżurów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Dyżur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rozpoczyna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  <w:vertAlign w:val="superscript"/>
        </w:rPr>
        <w:t>45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równomierne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rozłożenie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różnorodność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niełączenie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kilkugodzinne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jednostki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wyłączeniem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liczebności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uczniowskich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obciążanie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higieny;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pozostawiania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oświetlenie,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wentylację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ogrzewanie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pomieszczeń;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oznakowanie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komunikacyjnego,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zajmującymi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ruchem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drogowym;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kontrolę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obiektów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budowlanych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kątem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obiektów.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Kontroli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obiektów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umieszczenie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widocznym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ewakuacji;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oznaczenie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dróg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ewakuacyjnych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wyraźny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trwały;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szlaków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wychodzących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uniemożliwiający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bezpośrednie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wyjście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jezdnię;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ogrodzenie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otworów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kanalizacyjnych,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studzienek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zagłębień;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swobodnym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dostępem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pomieszczeń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kuchni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pomieszczeń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gospodarczych;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schodów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balustrady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poręczami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ewe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ntualnym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zsuwaniem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nich;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pomieszczeń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wytypowanych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dydaktycznych</w:t>
      </w:r>
      <w:r w:rsidR="004C1ACD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apteczki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zaopatrzone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instrukcję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dostosowanie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mebli,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krzesełek,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szafek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antropometrycznych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niepełnosprawnych;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bramek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urządzeń,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przemieszczanie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4AB1" w:rsidRPr="007618F0">
        <w:rPr>
          <w:rFonts w:asciiTheme="minorHAnsi" w:hAnsiTheme="minorHAnsi" w:cstheme="minorHAnsi"/>
          <w:spacing w:val="20"/>
          <w:sz w:val="24"/>
          <w:szCs w:val="24"/>
        </w:rPr>
        <w:t>ćwiczących;</w:t>
      </w:r>
    </w:p>
    <w:p w:rsidR="00EA4C08" w:rsidRPr="007618F0" w:rsidRDefault="00EA4C08" w:rsidP="007618F0">
      <w:pPr>
        <w:pStyle w:val="Lista"/>
        <w:numPr>
          <w:ilvl w:val="0"/>
          <w:numId w:val="1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terenu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nadzorem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kamer.</w:t>
      </w:r>
    </w:p>
    <w:p w:rsidR="0047665C" w:rsidRPr="007618F0" w:rsidRDefault="000E2E51" w:rsidP="007618F0">
      <w:pPr>
        <w:pStyle w:val="Nagwek4"/>
        <w:spacing w:line="360" w:lineRule="auto"/>
        <w:jc w:val="left"/>
        <w:rPr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§16</w:t>
      </w:r>
    </w:p>
    <w:p w:rsidR="00EA4C08" w:rsidRPr="007618F0" w:rsidRDefault="00EA4C08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Zasady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sprawowania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opieki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</w:t>
      </w:r>
      <w:r w:rsidR="0037578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dczas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zajęć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poza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terenem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trakcie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wycieczek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organizowanych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przez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nauczycieli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określa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8F7107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egulamin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wycieczek.</w:t>
      </w:r>
    </w:p>
    <w:p w:rsidR="0047665C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§17</w:t>
      </w:r>
    </w:p>
    <w:p w:rsidR="00EA4C08" w:rsidRPr="007618F0" w:rsidRDefault="00EA4C08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Zasady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pełnien</w:t>
      </w:r>
      <w:r w:rsidR="00B137B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137B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dyżurów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137B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nauczycieli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137B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określa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137B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r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egulamin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dyżurów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nauczycieli.</w:t>
      </w:r>
    </w:p>
    <w:p w:rsidR="0047665C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§18</w:t>
      </w:r>
    </w:p>
    <w:p w:rsidR="00EA4C08" w:rsidRPr="007618F0" w:rsidRDefault="004A2B60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zkoła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zapewnia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uczniom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bezpieczeństwo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opiekę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zajęciach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obowiązkowych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nadobowiązkowych,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trakcie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wycieczek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przerwach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międzylekcyjnych.</w:t>
      </w:r>
    </w:p>
    <w:p w:rsidR="0047665C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§19</w:t>
      </w:r>
    </w:p>
    <w:p w:rsidR="00EA4C08" w:rsidRPr="007618F0" w:rsidRDefault="004A2B60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zkoła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organizuje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zajęcia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zgodnie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ogólnymi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</w:t>
      </w:r>
      <w:r w:rsidR="004C1AC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sadami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4C1AC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bezpieczeństwa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4C1ACD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higieny,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zwracając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uwagę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stan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sprzętu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środków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dydaktycznych,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ośw</w:t>
      </w:r>
      <w:r w:rsidR="00B137B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ietlenia,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137B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warunki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B137BB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higieniczno-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sanitarne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miejscu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prowadzenia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zajęć,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temperaturę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warunki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atmosferyczne.</w:t>
      </w:r>
    </w:p>
    <w:p w:rsidR="0047665C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§20</w:t>
      </w:r>
    </w:p>
    <w:p w:rsidR="00EA4C08" w:rsidRPr="007618F0" w:rsidRDefault="00EA4C08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</w:rPr>
        <w:t>Zasady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sprawowania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nad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czasie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obowiązkowych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nadobowiązkowych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następujące:</w:t>
      </w:r>
    </w:p>
    <w:p w:rsidR="00EA4C08" w:rsidRPr="007618F0" w:rsidRDefault="00EA4C08" w:rsidP="007618F0">
      <w:pPr>
        <w:pStyle w:val="Lista"/>
        <w:numPr>
          <w:ilvl w:val="0"/>
          <w:numId w:val="1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chwilą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wejścia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zajęcia;</w:t>
      </w:r>
    </w:p>
    <w:p w:rsidR="00EA4C08" w:rsidRPr="007618F0" w:rsidRDefault="00EA4C08" w:rsidP="007618F0">
      <w:pPr>
        <w:pStyle w:val="Lista"/>
        <w:numPr>
          <w:ilvl w:val="0"/>
          <w:numId w:val="1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wyżej,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zobowiązani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do:</w:t>
      </w:r>
    </w:p>
    <w:p w:rsidR="00EA4C08" w:rsidRPr="007618F0" w:rsidRDefault="00EA4C08" w:rsidP="007618F0">
      <w:pPr>
        <w:pStyle w:val="Akapitzlist"/>
        <w:numPr>
          <w:ilvl w:val="0"/>
          <w:numId w:val="6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przestrzegania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bezpieczeńst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każdych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50D2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zajęciach;</w:t>
      </w:r>
    </w:p>
    <w:p w:rsidR="00EA4C08" w:rsidRPr="007618F0" w:rsidRDefault="00EA4C08" w:rsidP="007618F0">
      <w:pPr>
        <w:pStyle w:val="Akapitzlist"/>
        <w:numPr>
          <w:ilvl w:val="0"/>
          <w:numId w:val="6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pełnienia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dyżurów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przerwach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wyznaczonych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miejsc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wg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harmonogramu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50D2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dyżurowania;</w:t>
      </w:r>
    </w:p>
    <w:p w:rsidR="00EA4C08" w:rsidRPr="007618F0" w:rsidRDefault="00831705" w:rsidP="007618F0">
      <w:pPr>
        <w:pStyle w:val="Akapitzlist"/>
        <w:numPr>
          <w:ilvl w:val="0"/>
          <w:numId w:val="6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wprowadzania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sal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pracowni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przestrzegania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regulaminów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obowią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zujących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50D2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pomieszczeniach;</w:t>
      </w:r>
    </w:p>
    <w:p w:rsidR="00EA4C08" w:rsidRPr="007618F0" w:rsidRDefault="00EA4C08" w:rsidP="007618F0">
      <w:pPr>
        <w:pStyle w:val="Akapitzlist"/>
        <w:numPr>
          <w:ilvl w:val="0"/>
          <w:numId w:val="6"/>
        </w:numPr>
        <w:spacing w:before="120" w:after="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spro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wadzenia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szatni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ostatniej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lekcji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dopilnowanie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tam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porządku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(w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przypadku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kl.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–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III)</w:t>
      </w:r>
      <w:r w:rsidR="00450D2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;</w:t>
      </w:r>
    </w:p>
    <w:p w:rsidR="00EA4C08" w:rsidRPr="007618F0" w:rsidRDefault="00EA4C08" w:rsidP="007618F0">
      <w:pPr>
        <w:pStyle w:val="Akapitzlist"/>
        <w:numPr>
          <w:ilvl w:val="0"/>
          <w:numId w:val="6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poszkodowanym,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pot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rzeby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wezwania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1056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50D2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medycznej;</w:t>
      </w:r>
      <w:r w:rsidR="004C542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</w:p>
    <w:p w:rsidR="00EA4C08" w:rsidRPr="007618F0" w:rsidRDefault="00EA4C08" w:rsidP="007618F0">
      <w:pPr>
        <w:pStyle w:val="Akapitzlist"/>
        <w:numPr>
          <w:ilvl w:val="0"/>
          <w:numId w:val="6"/>
        </w:numPr>
        <w:spacing w:before="120" w:after="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zgłaszania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dyrektor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owi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dostrzeżonych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zagrożeń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bezp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ieczeństwa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zais</w:t>
      </w:r>
      <w:r w:rsidR="0081056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tniałych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podczas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wypadków;</w:t>
      </w:r>
    </w:p>
    <w:p w:rsidR="00EA4C08" w:rsidRPr="007618F0" w:rsidRDefault="00EA4C08" w:rsidP="007618F0">
      <w:pPr>
        <w:pStyle w:val="Lista"/>
        <w:numPr>
          <w:ilvl w:val="0"/>
          <w:numId w:val="1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opiekun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lekcyjnej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zapoznaje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uczniów;</w:t>
      </w:r>
    </w:p>
    <w:p w:rsidR="00EA4C08" w:rsidRPr="007618F0" w:rsidRDefault="00EA4C08" w:rsidP="007618F0">
      <w:pPr>
        <w:pStyle w:val="Lista"/>
        <w:numPr>
          <w:ilvl w:val="0"/>
          <w:numId w:val="1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gimnastycznej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boisku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wszelkie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czynności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regulaminem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imnastycznej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regulaminem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1056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oiska;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EA4C08" w:rsidRPr="007618F0" w:rsidRDefault="00F94D4D" w:rsidP="007618F0">
      <w:pPr>
        <w:pStyle w:val="Lista"/>
        <w:numPr>
          <w:ilvl w:val="0"/>
          <w:numId w:val="1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szkoła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dostęp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Internetu,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obowiązana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podejmować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zabezpieczające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dostępem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treści,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stanowić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prawidłowego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rozwoju,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szczególno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zainstalowa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aktualizowa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oprogramowanie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 xml:space="preserve"> 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zabezpieczaj</w:t>
      </w:r>
      <w:r w:rsidR="00EA4C0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ą</w:t>
      </w:r>
      <w:r w:rsidR="00EA4C08" w:rsidRPr="007618F0">
        <w:rPr>
          <w:rFonts w:asciiTheme="minorHAnsi" w:hAnsiTheme="minorHAnsi" w:cstheme="minorHAnsi"/>
          <w:bCs/>
          <w:spacing w:val="20"/>
          <w:sz w:val="24"/>
          <w:szCs w:val="24"/>
          <w:lang w:eastAsia="pl-PL"/>
        </w:rPr>
        <w:t>ce.</w:t>
      </w:r>
    </w:p>
    <w:p w:rsidR="0047665C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§21</w:t>
      </w:r>
    </w:p>
    <w:p w:rsidR="0081056F" w:rsidRPr="007618F0" w:rsidRDefault="00EA4C08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Pracownicy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pracownicy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administracji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obsługi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czasie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wykonywania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swoich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zawodowych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zobowiązani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kierować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dobrem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dziecka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troszczyć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bezpieczny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pobyt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szkole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.</w:t>
      </w:r>
    </w:p>
    <w:p w:rsidR="00B33A10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19" w:name="_Toc126585105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48348C" w:rsidRPr="007618F0">
        <w:rPr>
          <w:b/>
          <w:spacing w:val="20"/>
          <w:sz w:val="36"/>
          <w:szCs w:val="36"/>
        </w:rPr>
        <w:t>III</w:t>
      </w:r>
      <w:r w:rsidR="004C5426" w:rsidRPr="007618F0">
        <w:rPr>
          <w:b/>
          <w:spacing w:val="20"/>
          <w:sz w:val="36"/>
          <w:szCs w:val="36"/>
        </w:rPr>
        <w:t xml:space="preserve"> </w:t>
      </w:r>
      <w:r w:rsidR="0048348C" w:rsidRPr="007618F0">
        <w:rPr>
          <w:b/>
          <w:spacing w:val="20"/>
          <w:sz w:val="36"/>
          <w:szCs w:val="36"/>
        </w:rPr>
        <w:t>Organizacja</w:t>
      </w:r>
      <w:r w:rsidR="00831705" w:rsidRPr="007618F0">
        <w:rPr>
          <w:b/>
          <w:spacing w:val="20"/>
          <w:sz w:val="36"/>
          <w:szCs w:val="36"/>
        </w:rPr>
        <w:t>,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831705" w:rsidRPr="007618F0">
        <w:rPr>
          <w:b/>
          <w:spacing w:val="20"/>
          <w:sz w:val="36"/>
          <w:szCs w:val="36"/>
        </w:rPr>
        <w:t>formy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541E96" w:rsidRPr="007618F0">
        <w:rPr>
          <w:b/>
          <w:spacing w:val="20"/>
          <w:sz w:val="36"/>
          <w:szCs w:val="36"/>
        </w:rPr>
        <w:t>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831705" w:rsidRPr="007618F0">
        <w:rPr>
          <w:b/>
          <w:spacing w:val="20"/>
          <w:sz w:val="36"/>
          <w:szCs w:val="36"/>
        </w:rPr>
        <w:t>sposoby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1F5773" w:rsidRPr="007618F0">
        <w:rPr>
          <w:b/>
          <w:spacing w:val="20"/>
          <w:sz w:val="36"/>
          <w:szCs w:val="36"/>
        </w:rPr>
        <w:t>świadczenia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D06B98" w:rsidRPr="007618F0">
        <w:rPr>
          <w:b/>
          <w:spacing w:val="20"/>
          <w:sz w:val="36"/>
          <w:szCs w:val="36"/>
        </w:rPr>
        <w:t>pomocy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48348C" w:rsidRPr="007618F0">
        <w:rPr>
          <w:b/>
          <w:spacing w:val="20"/>
          <w:sz w:val="36"/>
          <w:szCs w:val="36"/>
        </w:rPr>
        <w:t>psychologiczno-</w:t>
      </w:r>
      <w:r w:rsidR="00D06B98" w:rsidRPr="007618F0">
        <w:rPr>
          <w:b/>
          <w:spacing w:val="20"/>
          <w:sz w:val="36"/>
          <w:szCs w:val="36"/>
        </w:rPr>
        <w:t>pedagogicznej</w:t>
      </w:r>
      <w:bookmarkEnd w:id="19"/>
    </w:p>
    <w:p w:rsidR="00F649BC" w:rsidRPr="007618F0" w:rsidRDefault="0048348C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20" w:name="_Toc361441239"/>
      <w:bookmarkStart w:id="21" w:name="_Toc126585106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bookmarkEnd w:id="20"/>
      <w:r w:rsidR="004C5426" w:rsidRPr="007618F0">
        <w:rPr>
          <w:b/>
          <w:spacing w:val="20"/>
          <w:sz w:val="32"/>
          <w:szCs w:val="32"/>
        </w:rPr>
        <w:t xml:space="preserve"> </w:t>
      </w:r>
      <w:r w:rsidR="00223D94" w:rsidRPr="007618F0">
        <w:rPr>
          <w:b/>
          <w:spacing w:val="20"/>
          <w:sz w:val="32"/>
          <w:szCs w:val="32"/>
        </w:rPr>
        <w:t>Zasady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7300BE" w:rsidRPr="007618F0">
        <w:rPr>
          <w:b/>
          <w:spacing w:val="20"/>
          <w:sz w:val="32"/>
          <w:szCs w:val="32"/>
        </w:rPr>
        <w:t>udzielania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649BC" w:rsidRPr="007618F0">
        <w:rPr>
          <w:b/>
          <w:spacing w:val="20"/>
          <w:sz w:val="32"/>
          <w:szCs w:val="32"/>
        </w:rPr>
        <w:t>pomocy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649BC" w:rsidRPr="007618F0">
        <w:rPr>
          <w:b/>
          <w:spacing w:val="20"/>
          <w:sz w:val="32"/>
          <w:szCs w:val="32"/>
        </w:rPr>
        <w:t>psychologiczno-pedagogicznej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szkole</w:t>
      </w:r>
      <w:bookmarkEnd w:id="21"/>
    </w:p>
    <w:p w:rsidR="00127F45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§22</w:t>
      </w:r>
    </w:p>
    <w:p w:rsidR="002146F7" w:rsidRPr="007618F0" w:rsidRDefault="00541E96" w:rsidP="007618F0">
      <w:pPr>
        <w:pStyle w:val="paragraf"/>
        <w:numPr>
          <w:ilvl w:val="0"/>
          <w:numId w:val="3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pom</w:t>
      </w:r>
      <w:r w:rsidR="00B33A10" w:rsidRPr="007618F0">
        <w:rPr>
          <w:rFonts w:asciiTheme="minorHAnsi" w:hAnsiTheme="minorHAnsi" w:cstheme="minorHAnsi"/>
          <w:spacing w:val="20"/>
          <w:sz w:val="24"/>
          <w:szCs w:val="24"/>
        </w:rPr>
        <w:t>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33A10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udzielana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uczniom,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nauczycielom.</w:t>
      </w:r>
    </w:p>
    <w:p w:rsidR="002146F7" w:rsidRPr="007618F0" w:rsidRDefault="00D06B98" w:rsidP="007618F0">
      <w:pPr>
        <w:pStyle w:val="Akapitzlist"/>
        <w:numPr>
          <w:ilvl w:val="0"/>
          <w:numId w:val="3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bezpłatne,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zaplanowanych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dobrowolny.</w:t>
      </w:r>
    </w:p>
    <w:p w:rsidR="00D06B98" w:rsidRPr="007618F0" w:rsidRDefault="00B33A10" w:rsidP="007618F0">
      <w:pPr>
        <w:pStyle w:val="Akapitzlist"/>
        <w:numPr>
          <w:ilvl w:val="0"/>
          <w:numId w:val="3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352A07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2A07"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2A07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D06B98" w:rsidRPr="007618F0" w:rsidRDefault="006879C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zaspo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kajaniu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czynników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wpływających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funkcjonowanie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stwarzaniu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pełnego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społecznym;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opanowywaniu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wybitnymi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uzdolnieniami;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opracowywaniu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wdrażaniu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edukacyjno-terapeutycznych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niepełnosprawnych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edukacyjno-terapeutycznych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odpowiednio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resocjalizacyjnym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socjoterapeutycznym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</w:t>
      </w:r>
      <w:r w:rsidR="00B33A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33A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niedostosowanych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33A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zagrożonych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niedostosowaniem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społecznym;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prozdrowotnej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promocji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podejmowaniu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profilaktycznych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wynikających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wychowawczo-profilaktycznego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metodami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dokonywaniu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kariery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udzielaniu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kierunku;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wyrównujących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szanse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dzieci;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udzielaniu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dostosowywaniu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wynikających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stwierdzono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zaburzenia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odchylenia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specyficzne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uniemożliwiające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sprostanie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wymaganiom;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rozwiązywaniu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wychowawczych;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umożliwianiu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rozwijania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nauczycieli;</w:t>
      </w:r>
    </w:p>
    <w:p w:rsidR="00D06B98" w:rsidRPr="007618F0" w:rsidRDefault="00D06B98" w:rsidP="007618F0">
      <w:pPr>
        <w:pStyle w:val="Lista"/>
        <w:numPr>
          <w:ilvl w:val="0"/>
          <w:numId w:val="1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podejmowa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mediacyjnych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interwencyjnych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kryzysowych.</w:t>
      </w:r>
    </w:p>
    <w:p w:rsidR="00D06B98" w:rsidRPr="007618F0" w:rsidRDefault="00D06B98" w:rsidP="007618F0">
      <w:pPr>
        <w:pStyle w:val="Akapitzlist"/>
        <w:numPr>
          <w:ilvl w:val="0"/>
          <w:numId w:val="3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zorganizowania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niepełnosprawności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niedostosowania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społecznego;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zagrożenia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niedostosowaniem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społecznym;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zaburzeń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emocji;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uzdolnień;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specyficznych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deficytów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kompetencji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zaburzeń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językowych;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choroby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przewlekłej;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kryzysowych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traumatycznych;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szkolnych;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zaniedbań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środowiskowych;</w:t>
      </w:r>
    </w:p>
    <w:p w:rsidR="00D06B98" w:rsidRPr="007618F0" w:rsidRDefault="00D06B98" w:rsidP="007618F0">
      <w:pPr>
        <w:pStyle w:val="Lista"/>
        <w:numPr>
          <w:ilvl w:val="0"/>
          <w:numId w:val="1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adaptacyjnych</w:t>
      </w:r>
      <w:r w:rsidR="00145232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6B98" w:rsidRPr="007618F0" w:rsidRDefault="00D3552C" w:rsidP="007618F0">
      <w:pPr>
        <w:pStyle w:val="Akapitzlist"/>
        <w:numPr>
          <w:ilvl w:val="0"/>
          <w:numId w:val="3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C2CC1" w:rsidRPr="007618F0">
        <w:rPr>
          <w:rFonts w:asciiTheme="minorHAnsi" w:hAnsiTheme="minorHAnsi" w:cstheme="minorHAnsi"/>
          <w:spacing w:val="20"/>
          <w:sz w:val="24"/>
          <w:szCs w:val="24"/>
        </w:rPr>
        <w:t>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2CC1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2CC1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wnioskować:</w:t>
      </w:r>
    </w:p>
    <w:p w:rsidR="00D06B98" w:rsidRPr="007618F0" w:rsidRDefault="00D06B98" w:rsidP="007618F0">
      <w:pPr>
        <w:pStyle w:val="Lista"/>
        <w:numPr>
          <w:ilvl w:val="0"/>
          <w:numId w:val="1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uczeń;</w:t>
      </w:r>
    </w:p>
    <w:p w:rsidR="00D06B98" w:rsidRPr="007618F0" w:rsidRDefault="00D06B98" w:rsidP="007618F0">
      <w:pPr>
        <w:pStyle w:val="Lista"/>
        <w:numPr>
          <w:ilvl w:val="0"/>
          <w:numId w:val="1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D06B98" w:rsidRPr="007618F0" w:rsidRDefault="00D06B98" w:rsidP="007618F0">
      <w:pPr>
        <w:pStyle w:val="Lista"/>
        <w:numPr>
          <w:ilvl w:val="0"/>
          <w:numId w:val="1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specjaliści;</w:t>
      </w:r>
    </w:p>
    <w:p w:rsidR="00D06B98" w:rsidRPr="007618F0" w:rsidRDefault="00D06B98" w:rsidP="007618F0">
      <w:pPr>
        <w:pStyle w:val="Lista"/>
        <w:numPr>
          <w:ilvl w:val="0"/>
          <w:numId w:val="1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psychologiczno-pedagogiczna;</w:t>
      </w:r>
    </w:p>
    <w:p w:rsidR="00D06B98" w:rsidRPr="007618F0" w:rsidRDefault="00D06B98" w:rsidP="007618F0">
      <w:pPr>
        <w:pStyle w:val="Lista"/>
        <w:numPr>
          <w:ilvl w:val="0"/>
          <w:numId w:val="1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kurator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sądowy;</w:t>
      </w:r>
    </w:p>
    <w:p w:rsidR="00D06B98" w:rsidRPr="007618F0" w:rsidRDefault="00D06B98" w:rsidP="007618F0">
      <w:pPr>
        <w:pStyle w:val="Lista"/>
        <w:numPr>
          <w:ilvl w:val="0"/>
          <w:numId w:val="1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pozarządowe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młodzieży.</w:t>
      </w:r>
    </w:p>
    <w:p w:rsidR="00CD3D88" w:rsidRPr="007618F0" w:rsidRDefault="00D06B98" w:rsidP="007618F0">
      <w:pPr>
        <w:pStyle w:val="Akapitzlist"/>
        <w:numPr>
          <w:ilvl w:val="0"/>
          <w:numId w:val="3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zewnętrznych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rozpatruje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elektroniczną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sekretariacie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Akapitzlist"/>
        <w:numPr>
          <w:ilvl w:val="0"/>
          <w:numId w:val="3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udzielaj</w:t>
      </w:r>
      <w:r w:rsidRPr="007618F0">
        <w:rPr>
          <w:rFonts w:asciiTheme="minorHAnsi" w:eastAsia="Arial,Bold" w:hAnsiTheme="minorHAnsi" w:cstheme="minorHAnsi"/>
          <w:bCs/>
          <w:spacing w:val="20"/>
          <w:sz w:val="24"/>
          <w:szCs w:val="24"/>
        </w:rPr>
        <w:t>ą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:</w:t>
      </w:r>
    </w:p>
    <w:p w:rsidR="00D06B98" w:rsidRPr="007618F0" w:rsidRDefault="00D06B98" w:rsidP="007618F0">
      <w:pPr>
        <w:pStyle w:val="Lista"/>
        <w:numPr>
          <w:ilvl w:val="0"/>
          <w:numId w:val="1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bieżącej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zajęciach;</w:t>
      </w:r>
    </w:p>
    <w:p w:rsidR="00D06B98" w:rsidRPr="007618F0" w:rsidRDefault="00D06B98" w:rsidP="007618F0">
      <w:pPr>
        <w:pStyle w:val="Lista"/>
        <w:numPr>
          <w:ilvl w:val="0"/>
          <w:numId w:val="1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specjaliści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wykonujący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psychologiczno-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pedagogicznej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4A62F6" w:rsidRPr="007618F0" w:rsidRDefault="00D06B98" w:rsidP="007618F0">
      <w:pPr>
        <w:pStyle w:val="Akapitzlist"/>
        <w:numPr>
          <w:ilvl w:val="0"/>
          <w:numId w:val="164"/>
        </w:numPr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pedagog</w:t>
      </w:r>
      <w:r w:rsidR="004C5426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,</w:t>
      </w:r>
    </w:p>
    <w:p w:rsidR="00D06B98" w:rsidRPr="007618F0" w:rsidRDefault="00646E11" w:rsidP="007618F0">
      <w:pPr>
        <w:pStyle w:val="Akapitzlist"/>
        <w:numPr>
          <w:ilvl w:val="0"/>
          <w:numId w:val="164"/>
        </w:numPr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pedagog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spe</w:t>
      </w:r>
      <w:r w:rsidR="004C542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cjalny,</w:t>
      </w:r>
    </w:p>
    <w:p w:rsidR="00D06B98" w:rsidRPr="007618F0" w:rsidRDefault="00D06B98" w:rsidP="007618F0">
      <w:pPr>
        <w:pStyle w:val="Akapitzlist"/>
        <w:numPr>
          <w:ilvl w:val="0"/>
          <w:numId w:val="16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psycholog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4C5426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</w:p>
    <w:p w:rsidR="00D06B98" w:rsidRPr="007618F0" w:rsidRDefault="00D06B98" w:rsidP="007618F0">
      <w:pPr>
        <w:pStyle w:val="Akapitzlist"/>
        <w:numPr>
          <w:ilvl w:val="0"/>
          <w:numId w:val="16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logopeda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652D79" w:rsidRPr="007618F0" w:rsidRDefault="00D06B98" w:rsidP="007618F0">
      <w:pPr>
        <w:pStyle w:val="Lista"/>
        <w:numPr>
          <w:ilvl w:val="0"/>
          <w:numId w:val="1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lastRenderedPageBreak/>
        <w:t>pracownicy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zintegrowane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E459FA" w:rsidRPr="007618F0" w:rsidRDefault="00652D79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22" w:name="_Toc361441241"/>
      <w:bookmarkStart w:id="23" w:name="_Toc126585107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2</w:t>
      </w:r>
      <w:bookmarkEnd w:id="22"/>
      <w:r w:rsidR="004C5426" w:rsidRPr="007618F0">
        <w:rPr>
          <w:b/>
          <w:spacing w:val="20"/>
          <w:sz w:val="32"/>
          <w:szCs w:val="32"/>
        </w:rPr>
        <w:t xml:space="preserve"> </w:t>
      </w:r>
      <w:r w:rsidR="00E459FA" w:rsidRPr="007618F0">
        <w:rPr>
          <w:b/>
          <w:spacing w:val="20"/>
          <w:sz w:val="32"/>
          <w:szCs w:val="32"/>
        </w:rPr>
        <w:t>Formy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E459FA" w:rsidRPr="007618F0">
        <w:rPr>
          <w:b/>
          <w:spacing w:val="20"/>
          <w:sz w:val="32"/>
          <w:szCs w:val="32"/>
        </w:rPr>
        <w:t>pomocy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E459FA" w:rsidRPr="007618F0">
        <w:rPr>
          <w:b/>
          <w:spacing w:val="20"/>
          <w:sz w:val="32"/>
          <w:szCs w:val="32"/>
        </w:rPr>
        <w:t>psychologiczno-pedagogicznej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szkole</w:t>
      </w:r>
      <w:bookmarkEnd w:id="23"/>
    </w:p>
    <w:p w:rsidR="00D3552C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4" w:name="_Ref498331555"/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§23</w:t>
      </w:r>
    </w:p>
    <w:p w:rsidR="00D06B98" w:rsidRPr="007618F0" w:rsidRDefault="00D06B98" w:rsidP="007618F0">
      <w:pPr>
        <w:pStyle w:val="paragraf"/>
        <w:numPr>
          <w:ilvl w:val="0"/>
          <w:numId w:val="4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763DF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na:</w:t>
      </w:r>
      <w:bookmarkEnd w:id="24"/>
    </w:p>
    <w:p w:rsidR="00D06B98" w:rsidRPr="007618F0" w:rsidRDefault="00D06B98" w:rsidP="007618F0">
      <w:pPr>
        <w:pStyle w:val="Lista"/>
        <w:numPr>
          <w:ilvl w:val="0"/>
          <w:numId w:val="16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dostosowaniu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potrzeb;</w:t>
      </w:r>
    </w:p>
    <w:p w:rsidR="00D06B98" w:rsidRPr="007618F0" w:rsidRDefault="00D06B98" w:rsidP="007618F0">
      <w:pPr>
        <w:pStyle w:val="Lista"/>
        <w:numPr>
          <w:ilvl w:val="0"/>
          <w:numId w:val="16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sposobu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skutecznej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metodyki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nauczania;</w:t>
      </w:r>
    </w:p>
    <w:p w:rsidR="00D06B98" w:rsidRPr="007618F0" w:rsidRDefault="00D06B98" w:rsidP="007618F0">
      <w:pPr>
        <w:pStyle w:val="Lista"/>
        <w:numPr>
          <w:ilvl w:val="0"/>
          <w:numId w:val="16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indywidualizacji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dodatkowych;</w:t>
      </w:r>
    </w:p>
    <w:p w:rsidR="00D06B98" w:rsidRPr="007618F0" w:rsidRDefault="00D06B98" w:rsidP="007618F0">
      <w:pPr>
        <w:pStyle w:val="Lista"/>
        <w:numPr>
          <w:ilvl w:val="0"/>
          <w:numId w:val="16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02F1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02F1"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02F1"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D06B98" w:rsidRPr="007618F0" w:rsidRDefault="008E0AF3" w:rsidP="007618F0">
      <w:pPr>
        <w:pStyle w:val="Akapitzlist"/>
        <w:numPr>
          <w:ilvl w:val="0"/>
          <w:numId w:val="4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przeznaczonych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organizacyjnych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być: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dydaktyczno</w:t>
      </w:r>
      <w:r w:rsidR="00843081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4C5426" w:rsidRPr="007618F0">
        <w:rPr>
          <w:rFonts w:asciiTheme="minorHAnsi" w:hAnsiTheme="minorHAnsi" w:cstheme="minorHAnsi"/>
          <w:spacing w:val="20"/>
          <w:sz w:val="24"/>
          <w:szCs w:val="24"/>
        </w:rPr>
        <w:t>wyrównawcze</w:t>
      </w:r>
    </w:p>
    <w:p w:rsidR="00AF04AF" w:rsidRPr="007618F0" w:rsidRDefault="004C542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Adresaci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czniowie przejawiający trudności w nauce, w szczególności w spełnieniu wymagań edukacyjnych wynikających z podstawy programowej kształcenia ogólnego dla danego etapu edukacyjnego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4C542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Zadania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omoc uczniom w nabywaniu wiedzy i umiejętności określonych w podstawie programowej kształcenia ogólnego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AF04AF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color w:val="000000" w:themeColor="text1"/>
          <w:spacing w:val="20"/>
          <w:sz w:val="24"/>
          <w:szCs w:val="24"/>
        </w:rPr>
        <w:t>Podstawa udzielania</w:t>
      </w:r>
      <w:r w:rsidR="004C5426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 </w:t>
      </w:r>
      <w:r w:rsidR="004C5426" w:rsidRPr="007618F0">
        <w:rPr>
          <w:rFonts w:asciiTheme="minorHAnsi" w:hAnsiTheme="minorHAnsi" w:cstheme="minorHAnsi"/>
          <w:spacing w:val="20"/>
          <w:sz w:val="24"/>
          <w:szCs w:val="24"/>
        </w:rPr>
        <w:t>- n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 wniosek wychowawcy lub innego nauczyciela przedmiotu, wniosek ucznia, rodzica</w:t>
      </w:r>
      <w:r w:rsidR="004C542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4C542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Prowadzący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- 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auczyciele i specjaliści posiadający kwalifikacje właściwe do rodzaju prowadzonych zajęć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4C5426" w:rsidP="007618F0">
      <w:pPr>
        <w:pStyle w:val="Nagwek2"/>
        <w:spacing w:line="360" w:lineRule="auto"/>
        <w:jc w:val="left"/>
        <w:rPr>
          <w:rFonts w:asciiTheme="minorHAnsi" w:hAnsiTheme="minorHAnsi" w:cstheme="minorHAnsi"/>
          <w:spacing w:val="20"/>
        </w:rPr>
      </w:pPr>
      <w:r w:rsidRPr="007618F0">
        <w:rPr>
          <w:rFonts w:asciiTheme="minorHAnsi" w:hAnsiTheme="minorHAnsi" w:cstheme="minorHAnsi"/>
          <w:spacing w:val="20"/>
        </w:rPr>
        <w:t>Czas trwania jednostki zajęć -</w:t>
      </w:r>
      <w:r w:rsidR="00AF04AF" w:rsidRPr="007618F0">
        <w:rPr>
          <w:rFonts w:asciiTheme="minorHAnsi" w:hAnsiTheme="minorHAnsi" w:cstheme="minorHAnsi"/>
          <w:spacing w:val="20"/>
        </w:rPr>
        <w:t xml:space="preserve"> 45 minut</w:t>
      </w:r>
      <w:r w:rsidRPr="007618F0">
        <w:rPr>
          <w:rFonts w:asciiTheme="minorHAnsi" w:hAnsiTheme="minorHAnsi" w:cstheme="minorHAnsi"/>
          <w:spacing w:val="20"/>
        </w:rPr>
        <w:t>.</w:t>
      </w:r>
    </w:p>
    <w:p w:rsidR="00AF04AF" w:rsidRPr="007618F0" w:rsidRDefault="004C542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Liczba uczestników - 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aksimum 8 osób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E6688" w:rsidRPr="007618F0" w:rsidRDefault="004C542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lastRenderedPageBreak/>
        <w:t xml:space="preserve">Okres udzielania ppp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z</w:t>
      </w:r>
      <w:r w:rsidR="009720BA" w:rsidRPr="007618F0">
        <w:rPr>
          <w:rFonts w:asciiTheme="minorHAnsi" w:hAnsiTheme="minorHAnsi" w:cstheme="minorHAnsi"/>
          <w:spacing w:val="20"/>
          <w:sz w:val="24"/>
          <w:szCs w:val="24"/>
        </w:rPr>
        <w:t>godnie z decyzją dyrektora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6B98" w:rsidRPr="007618F0" w:rsidRDefault="0069637C" w:rsidP="007618F0">
      <w:pPr>
        <w:pStyle w:val="Lista"/>
        <w:numPr>
          <w:ilvl w:val="0"/>
          <w:numId w:val="1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ienia</w:t>
      </w:r>
    </w:p>
    <w:p w:rsidR="00AF04AF" w:rsidRPr="007618F0" w:rsidRDefault="003572C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Adresaci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czniowie szczególnie uzdolnieni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Zadania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-</w:t>
      </w:r>
      <w:r w:rsidR="00AF04AF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ozwijanie zainteresowań i talentów uczniów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AF04AF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Podstawa udzielania</w:t>
      </w:r>
      <w:r w:rsidR="003572C6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 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- n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 wniosek wychowawcy lub innego nauczyciela przedmiotu, wniosek ucznia, rodzica, opinii PPP o szczególnych uzdolnieniach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AF04AF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Prowadzący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- n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auczyciele i specjaliści posiadający kwalifikacje właściwe do rodzaju prowadzonych zajęć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Nagwek2"/>
        <w:spacing w:line="360" w:lineRule="auto"/>
        <w:jc w:val="left"/>
        <w:rPr>
          <w:rFonts w:asciiTheme="minorHAnsi" w:hAnsiTheme="minorHAnsi" w:cstheme="minorHAnsi"/>
          <w:spacing w:val="20"/>
        </w:rPr>
      </w:pPr>
      <w:r w:rsidRPr="007618F0">
        <w:rPr>
          <w:rFonts w:asciiTheme="minorHAnsi" w:hAnsiTheme="minorHAnsi" w:cstheme="minorHAnsi"/>
          <w:spacing w:val="20"/>
        </w:rPr>
        <w:t>Czas trwania jednostki zajęć -</w:t>
      </w:r>
      <w:r w:rsidR="00AF04AF" w:rsidRPr="007618F0">
        <w:rPr>
          <w:rFonts w:asciiTheme="minorHAnsi" w:hAnsiTheme="minorHAnsi" w:cstheme="minorHAnsi"/>
          <w:spacing w:val="20"/>
        </w:rPr>
        <w:t xml:space="preserve"> 45 minut</w:t>
      </w:r>
      <w:r w:rsidRPr="007618F0">
        <w:rPr>
          <w:rFonts w:asciiTheme="minorHAnsi" w:hAnsiTheme="minorHAnsi" w:cstheme="minorHAnsi"/>
          <w:spacing w:val="20"/>
        </w:rPr>
        <w:t>.</w:t>
      </w:r>
    </w:p>
    <w:p w:rsidR="00AF04AF" w:rsidRPr="007618F0" w:rsidRDefault="003572C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Liczba uczestników - 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aksimum 8 osób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E6688" w:rsidRPr="007618F0" w:rsidRDefault="003572C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Okres udzielania ppp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z</w:t>
      </w:r>
      <w:r w:rsidR="009720BA" w:rsidRPr="007618F0">
        <w:rPr>
          <w:rFonts w:asciiTheme="minorHAnsi" w:hAnsiTheme="minorHAnsi" w:cstheme="minorHAnsi"/>
          <w:spacing w:val="20"/>
          <w:sz w:val="24"/>
          <w:szCs w:val="24"/>
        </w:rPr>
        <w:t>godnie z decyzją dyrektora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6B98" w:rsidRPr="007618F0" w:rsidRDefault="00D06B98" w:rsidP="007618F0">
      <w:pPr>
        <w:pStyle w:val="Lista"/>
        <w:numPr>
          <w:ilvl w:val="0"/>
          <w:numId w:val="1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</w:t>
      </w:r>
      <w:r w:rsidR="0069637C" w:rsidRPr="007618F0">
        <w:rPr>
          <w:rFonts w:asciiTheme="minorHAnsi" w:hAnsiTheme="minorHAnsi" w:cstheme="minorHAnsi"/>
          <w:spacing w:val="20"/>
          <w:sz w:val="24"/>
          <w:szCs w:val="24"/>
        </w:rPr>
        <w:t>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9637C" w:rsidRPr="007618F0">
        <w:rPr>
          <w:rFonts w:asciiTheme="minorHAnsi" w:hAnsiTheme="minorHAnsi" w:cstheme="minorHAnsi"/>
          <w:spacing w:val="20"/>
          <w:sz w:val="24"/>
          <w:szCs w:val="24"/>
        </w:rPr>
        <w:t>korekcyjno-</w:t>
      </w:r>
      <w:r w:rsidR="004E6688" w:rsidRPr="007618F0">
        <w:rPr>
          <w:rFonts w:asciiTheme="minorHAnsi" w:hAnsiTheme="minorHAnsi" w:cstheme="minorHAnsi"/>
          <w:spacing w:val="20"/>
          <w:sz w:val="24"/>
          <w:szCs w:val="24"/>
        </w:rPr>
        <w:t>kompensacyjne</w:t>
      </w:r>
    </w:p>
    <w:p w:rsidR="00AF04AF" w:rsidRPr="007618F0" w:rsidRDefault="00AF04AF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Adres</w:t>
      </w:r>
      <w:r w:rsidR="003572C6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aci 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- 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czniowie z zaburzeniami i odchyleniami rozwojowymi lub specyficznymi trudnościami w uczeniu się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AF04AF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Zadania</w:t>
      </w:r>
      <w:r w:rsidR="003572C6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 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- 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likwidowanie opóźnień w uzyskaniu osiągnięć edukacyjnych wynikających z podstawy programowej kształcenia lub złagodzenia albo wyeliminowania zaburzeń stanowiących powód objęcia ucznia daną formą pomocy psychologiczno-pedagogicznej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Podstawa udzielania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rzeczenie poradni psychologiczno-pedagogicznej lub opinia PPP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Prowadzący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pecjaliści posiadający kwalifikacje właściwe do rodzaju prowadzonych zajęć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Czas trwania jednostki zajęć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- 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45 minut (w uzasadnionych przypadkach dopuszcza się prowadzenie zajęć w czasie krótszym niż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minut, z zachowaniem ustalonego dla ucznia łącznego tygodniowego czasu tych zajęć)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AF04AF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Liczba uczestników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- m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aksimum 5 osób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E6688" w:rsidRPr="007618F0" w:rsidRDefault="00AF04AF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Okres u</w:t>
      </w:r>
      <w:r w:rsidR="003572C6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dzielania ppp 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- 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</w:t>
      </w:r>
      <w:r w:rsidR="009720BA" w:rsidRPr="007618F0">
        <w:rPr>
          <w:rFonts w:asciiTheme="minorHAnsi" w:hAnsiTheme="minorHAnsi" w:cstheme="minorHAnsi"/>
          <w:spacing w:val="20"/>
          <w:sz w:val="24"/>
          <w:szCs w:val="24"/>
        </w:rPr>
        <w:t>nie ze wskazaniami w orzeczeniu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E6688" w:rsidRPr="007618F0" w:rsidRDefault="00D06B98" w:rsidP="007618F0">
      <w:pPr>
        <w:pStyle w:val="Lista"/>
        <w:numPr>
          <w:ilvl w:val="0"/>
          <w:numId w:val="1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kompetencje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emocjonalno-społeczne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</w:t>
      </w:r>
      <w:r w:rsidR="000806BE" w:rsidRPr="007618F0">
        <w:rPr>
          <w:rFonts w:asciiTheme="minorHAnsi" w:hAnsiTheme="minorHAnsi" w:cstheme="minorHAnsi"/>
          <w:spacing w:val="20"/>
          <w:sz w:val="24"/>
          <w:szCs w:val="24"/>
        </w:rPr>
        <w:t>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806BE"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72C6" w:rsidRPr="007618F0">
        <w:rPr>
          <w:rFonts w:asciiTheme="minorHAnsi" w:hAnsiTheme="minorHAnsi" w:cstheme="minorHAnsi"/>
          <w:spacing w:val="20"/>
          <w:sz w:val="24"/>
          <w:szCs w:val="24"/>
        </w:rPr>
        <w:t>terapeutycznym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lastRenderedPageBreak/>
        <w:t xml:space="preserve">Adresaci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czniowie z dysfunkcjami i zaburzeniami utrudniającymi funkcjonowanie społeczne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Zadania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liminowanie zaburzeń funkcjonowania społecznego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Podstawa udzielania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rzeczenie poradni psychologiczno-pedagogicznej lub opinia PPP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Prowadzący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auczyciele i specjaliści posiadający kwalifikacje właściwe do rodzaju prowadzonych zajęć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Czas trwania jednostki zajęć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45 minut (w uzasadnionych przypadkach dopuszcza się prowadzenie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zajęć w czasie krótszym niż 45 minut, z zachowaniem ustalonego dla ucznia łącznego tygodniowego czasu tych zajęć)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Liczba uczestników - 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aksimum 10 osób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Okres udzielania ppp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godnie z decyzją dyrektora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6B98" w:rsidRPr="007618F0" w:rsidRDefault="00D06B98" w:rsidP="007618F0">
      <w:pPr>
        <w:pStyle w:val="Lista"/>
        <w:numPr>
          <w:ilvl w:val="0"/>
          <w:numId w:val="1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logopedyczne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Adresaci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czniowie z deficytami kompetencji i zaburzeniami sprawności językowej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Zadania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liminowanie zaburzeń funkcjonowania narządów mowy, na wniosek specjalistów po badaniach przesiewowych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Podstawa udzielania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rzeczenie poradni psychologiczno-pedagogicznej lub opinia PPP, wniosek nauczyciela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Prowadzący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auczyciele i specjaliści posiadający kwalifikacje właściwe do rodzaju prowadzonych zajęć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Tekstpodstawowyzwciciem"/>
        <w:spacing w:line="360" w:lineRule="auto"/>
        <w:ind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Czas trwania jednostki zajęć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45 minut (w uzasadnionych przypadkach dopuszcza się prowadzenie zajęć w czasie krótszym niż 45 minut, z zachowaniem ustalonego dla ucznia łącznego tygodniowego czasu tych zajęć)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F04AF" w:rsidRPr="007618F0" w:rsidRDefault="003572C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Liczba uczestników - 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aksimum 4 osoby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E6688" w:rsidRPr="007618F0" w:rsidRDefault="003572C6" w:rsidP="007618F0">
      <w:pPr>
        <w:pStyle w:val="Lista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Okres udzielania ppp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 z</w:t>
      </w:r>
      <w:r w:rsidR="009720BA" w:rsidRPr="007618F0">
        <w:rPr>
          <w:rFonts w:asciiTheme="minorHAnsi" w:hAnsiTheme="minorHAnsi" w:cstheme="minorHAnsi"/>
          <w:spacing w:val="20"/>
          <w:sz w:val="24"/>
          <w:szCs w:val="24"/>
        </w:rPr>
        <w:t>godnie z decyzją dyrektora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0806BE" w:rsidRPr="007618F0" w:rsidRDefault="00D06B98" w:rsidP="007618F0">
      <w:pPr>
        <w:pStyle w:val="Lista"/>
        <w:numPr>
          <w:ilvl w:val="0"/>
          <w:numId w:val="1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wybore</w:t>
      </w:r>
      <w:r w:rsidR="004E6688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E6688" w:rsidRPr="007618F0">
        <w:rPr>
          <w:rFonts w:asciiTheme="minorHAnsi" w:hAnsiTheme="minorHAnsi" w:cstheme="minorHAnsi"/>
          <w:spacing w:val="20"/>
          <w:sz w:val="24"/>
          <w:szCs w:val="24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806BE"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806BE" w:rsidRPr="007618F0">
        <w:rPr>
          <w:rFonts w:asciiTheme="minorHAnsi" w:hAnsiTheme="minorHAnsi" w:cstheme="minorHAnsi"/>
          <w:spacing w:val="20"/>
          <w:sz w:val="24"/>
          <w:szCs w:val="24"/>
        </w:rPr>
        <w:t>zawodu</w:t>
      </w:r>
      <w:r w:rsidR="00934590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6B98" w:rsidRPr="007618F0" w:rsidRDefault="00D06B98" w:rsidP="007618F0">
      <w:pPr>
        <w:pStyle w:val="Akapitzlist"/>
        <w:numPr>
          <w:ilvl w:val="0"/>
          <w:numId w:val="4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bCs/>
          <w:spacing w:val="20"/>
          <w:kern w:val="36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C4508D" w:rsidRPr="007618F0">
        <w:rPr>
          <w:rFonts w:asciiTheme="minorHAnsi" w:hAnsiTheme="minorHAnsi" w:cstheme="minorHAnsi"/>
          <w:spacing w:val="20"/>
          <w:sz w:val="24"/>
          <w:szCs w:val="24"/>
        </w:rPr>
        <w:t>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508D"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508D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508D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to:</w:t>
      </w:r>
    </w:p>
    <w:p w:rsidR="00D06B98" w:rsidRPr="007618F0" w:rsidRDefault="003572C6" w:rsidP="007618F0">
      <w:pPr>
        <w:pStyle w:val="Lista"/>
        <w:numPr>
          <w:ilvl w:val="0"/>
          <w:numId w:val="16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orady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konsultacje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udzielane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pedagoga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psychologa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godzinach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drzwiach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gabinetu;</w:t>
      </w:r>
    </w:p>
    <w:p w:rsidR="00D06B98" w:rsidRPr="007618F0" w:rsidRDefault="00D06B98" w:rsidP="007618F0">
      <w:pPr>
        <w:pStyle w:val="Lista"/>
        <w:numPr>
          <w:ilvl w:val="0"/>
          <w:numId w:val="16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porady,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warsztaty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0BDA" w:rsidRPr="007618F0">
        <w:rPr>
          <w:rFonts w:asciiTheme="minorHAnsi" w:hAnsiTheme="minorHAnsi" w:cstheme="minorHAnsi"/>
          <w:spacing w:val="20"/>
          <w:sz w:val="24"/>
          <w:szCs w:val="24"/>
        </w:rPr>
        <w:t>psychologa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</w:t>
      </w:r>
      <w:r w:rsidR="00A7089C" w:rsidRPr="007618F0">
        <w:rPr>
          <w:rFonts w:asciiTheme="minorHAnsi" w:hAnsiTheme="minorHAnsi" w:cstheme="minorHAnsi"/>
          <w:spacing w:val="20"/>
          <w:sz w:val="24"/>
          <w:szCs w:val="24"/>
        </w:rPr>
        <w:t>ltacji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089C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0BDA" w:rsidRPr="007618F0">
        <w:rPr>
          <w:rFonts w:asciiTheme="minorHAnsi" w:hAnsiTheme="minorHAnsi" w:cstheme="minorHAnsi"/>
          <w:spacing w:val="20"/>
          <w:sz w:val="24"/>
          <w:szCs w:val="24"/>
        </w:rPr>
        <w:t>psychologiem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089C" w:rsidRPr="007618F0">
        <w:rPr>
          <w:rFonts w:asciiTheme="minorHAnsi" w:hAnsiTheme="minorHAnsi" w:cstheme="minorHAnsi"/>
          <w:spacing w:val="20"/>
          <w:sz w:val="24"/>
          <w:szCs w:val="24"/>
        </w:rPr>
        <w:t>pedagogiem;</w:t>
      </w:r>
    </w:p>
    <w:p w:rsidR="00D06B98" w:rsidRPr="007618F0" w:rsidRDefault="00D06B98" w:rsidP="007618F0">
      <w:pPr>
        <w:pStyle w:val="Lista"/>
        <w:numPr>
          <w:ilvl w:val="0"/>
          <w:numId w:val="16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warsztaty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</w:t>
      </w:r>
      <w:r w:rsidR="00A7089C" w:rsidRPr="007618F0">
        <w:rPr>
          <w:rFonts w:asciiTheme="minorHAnsi" w:hAnsiTheme="minorHAnsi" w:cstheme="minorHAnsi"/>
          <w:spacing w:val="20"/>
          <w:sz w:val="24"/>
          <w:szCs w:val="24"/>
        </w:rPr>
        <w:t>ijania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089C"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089C"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089C" w:rsidRPr="007618F0">
        <w:rPr>
          <w:rFonts w:asciiTheme="minorHAnsi" w:hAnsiTheme="minorHAnsi" w:cstheme="minorHAnsi"/>
          <w:spacing w:val="20"/>
          <w:sz w:val="24"/>
          <w:szCs w:val="24"/>
        </w:rPr>
        <w:t>się;</w:t>
      </w:r>
    </w:p>
    <w:p w:rsidR="00D06B98" w:rsidRPr="007618F0" w:rsidRDefault="00D06B98" w:rsidP="007618F0">
      <w:pPr>
        <w:pStyle w:val="Lista"/>
        <w:numPr>
          <w:ilvl w:val="0"/>
          <w:numId w:val="16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zindywidualizowanej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ścieżki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0BDA" w:rsidRPr="007618F0">
        <w:rPr>
          <w:rFonts w:asciiTheme="minorHAnsi" w:hAnsiTheme="minorHAnsi" w:cstheme="minorHAnsi"/>
          <w:spacing w:val="20"/>
          <w:sz w:val="24"/>
          <w:szCs w:val="24"/>
        </w:rPr>
        <w:t>PPP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0BDA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0BDA" w:rsidRPr="007618F0">
        <w:rPr>
          <w:rFonts w:asciiTheme="minorHAnsi" w:hAnsiTheme="minorHAnsi" w:cstheme="minorHAnsi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ograniczone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lekcyjnych.</w:t>
      </w:r>
    </w:p>
    <w:p w:rsidR="00D3552C" w:rsidRPr="007618F0" w:rsidRDefault="00A7089C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25" w:name="_Toc361441243"/>
      <w:bookmarkStart w:id="26" w:name="_Toc126585108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3</w:t>
      </w:r>
      <w:bookmarkEnd w:id="25"/>
      <w:r w:rsidR="003572C6" w:rsidRPr="007618F0">
        <w:rPr>
          <w:b/>
          <w:spacing w:val="20"/>
          <w:sz w:val="32"/>
          <w:szCs w:val="32"/>
        </w:rPr>
        <w:t xml:space="preserve"> </w:t>
      </w:r>
      <w:r w:rsidR="003C67D9" w:rsidRPr="007618F0">
        <w:rPr>
          <w:b/>
          <w:spacing w:val="20"/>
          <w:sz w:val="32"/>
          <w:szCs w:val="32"/>
        </w:rPr>
        <w:t>Pomoc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3C67D9" w:rsidRPr="007618F0">
        <w:rPr>
          <w:b/>
          <w:spacing w:val="20"/>
          <w:sz w:val="32"/>
          <w:szCs w:val="32"/>
        </w:rPr>
        <w:t>psychologiczno</w:t>
      </w:r>
      <w:r w:rsidRPr="007618F0">
        <w:rPr>
          <w:b/>
          <w:spacing w:val="20"/>
          <w:sz w:val="32"/>
          <w:szCs w:val="32"/>
        </w:rPr>
        <w:t>-pedagogiczna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uczniowi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zdolnemu</w:t>
      </w:r>
      <w:bookmarkEnd w:id="26"/>
    </w:p>
    <w:p w:rsidR="000A76F8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§24</w:t>
      </w:r>
    </w:p>
    <w:p w:rsidR="00C527A8" w:rsidRPr="007618F0" w:rsidRDefault="00A7089C" w:rsidP="007618F0">
      <w:pPr>
        <w:pStyle w:val="paragraf"/>
        <w:numPr>
          <w:ilvl w:val="0"/>
          <w:numId w:val="4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wspiera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zdolnego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C527A8" w:rsidRPr="007618F0" w:rsidRDefault="00C527A8" w:rsidP="007618F0">
      <w:pPr>
        <w:pStyle w:val="Lista"/>
        <w:numPr>
          <w:ilvl w:val="0"/>
          <w:numId w:val="16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odkrywaniu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ień;</w:t>
      </w:r>
    </w:p>
    <w:p w:rsidR="00C527A8" w:rsidRPr="007618F0" w:rsidRDefault="00C527A8" w:rsidP="007618F0">
      <w:pPr>
        <w:pStyle w:val="Lista"/>
        <w:numPr>
          <w:ilvl w:val="0"/>
          <w:numId w:val="16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emocjonalne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howankach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adekwatnej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samooceny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wiary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siebie;</w:t>
      </w:r>
    </w:p>
    <w:p w:rsidR="00C527A8" w:rsidRPr="007618F0" w:rsidRDefault="00C527A8" w:rsidP="007618F0">
      <w:pPr>
        <w:pStyle w:val="Lista"/>
        <w:numPr>
          <w:ilvl w:val="0"/>
          <w:numId w:val="16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stymulowanie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wyzwalan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potencjału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twórczego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C527A8" w:rsidRPr="007618F0" w:rsidRDefault="00C527A8" w:rsidP="007618F0">
      <w:pPr>
        <w:pStyle w:val="Lista"/>
        <w:numPr>
          <w:ilvl w:val="0"/>
          <w:numId w:val="16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uwrażliwianie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zachęca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prospołecznych;</w:t>
      </w:r>
    </w:p>
    <w:p w:rsidR="00C527A8" w:rsidRPr="007618F0" w:rsidRDefault="00C527A8" w:rsidP="007618F0">
      <w:pPr>
        <w:pStyle w:val="Lista"/>
        <w:numPr>
          <w:ilvl w:val="0"/>
          <w:numId w:val="16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promocja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C527A8" w:rsidRPr="007618F0" w:rsidRDefault="00C527A8" w:rsidP="007618F0">
      <w:pPr>
        <w:pStyle w:val="Akapitzlist"/>
        <w:numPr>
          <w:ilvl w:val="0"/>
          <w:numId w:val="7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ukierunkowane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obrębie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humanistycznych,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artystycznych,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matematyczno-przyrodniczych,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pracę:</w:t>
      </w:r>
    </w:p>
    <w:p w:rsidR="00C527A8" w:rsidRPr="007618F0" w:rsidRDefault="00C527A8" w:rsidP="007618F0">
      <w:pPr>
        <w:pStyle w:val="Lista"/>
        <w:numPr>
          <w:ilvl w:val="0"/>
          <w:numId w:val="1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lekcji;</w:t>
      </w:r>
    </w:p>
    <w:p w:rsidR="00C527A8" w:rsidRPr="007618F0" w:rsidRDefault="008243DA" w:rsidP="007618F0">
      <w:pPr>
        <w:pStyle w:val="Lista"/>
        <w:numPr>
          <w:ilvl w:val="0"/>
          <w:numId w:val="1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lekcjami;</w:t>
      </w:r>
    </w:p>
    <w:p w:rsidR="00C527A8" w:rsidRPr="007618F0" w:rsidRDefault="00C527A8" w:rsidP="007618F0">
      <w:pPr>
        <w:pStyle w:val="Lista"/>
        <w:numPr>
          <w:ilvl w:val="0"/>
          <w:numId w:val="1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3DA" w:rsidRPr="007618F0">
        <w:rPr>
          <w:rFonts w:asciiTheme="minorHAnsi" w:hAnsiTheme="minorHAnsi" w:cstheme="minorHAnsi"/>
          <w:spacing w:val="20"/>
          <w:sz w:val="24"/>
          <w:szCs w:val="24"/>
        </w:rPr>
        <w:t>szkołą;</w:t>
      </w:r>
    </w:p>
    <w:p w:rsidR="00C527A8" w:rsidRPr="007618F0" w:rsidRDefault="00C527A8" w:rsidP="007618F0">
      <w:pPr>
        <w:pStyle w:val="Lista"/>
        <w:numPr>
          <w:ilvl w:val="0"/>
          <w:numId w:val="1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rajdy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sportowo-wypoczynkowe).</w:t>
      </w:r>
    </w:p>
    <w:p w:rsidR="00C527A8" w:rsidRPr="007618F0" w:rsidRDefault="00C527A8" w:rsidP="007618F0">
      <w:pPr>
        <w:pStyle w:val="Akapitzlist"/>
        <w:numPr>
          <w:ilvl w:val="0"/>
          <w:numId w:val="7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możliwość:</w:t>
      </w:r>
    </w:p>
    <w:p w:rsidR="00C527A8" w:rsidRPr="007618F0" w:rsidRDefault="00C527A8" w:rsidP="007618F0">
      <w:pPr>
        <w:pStyle w:val="Lista"/>
        <w:numPr>
          <w:ilvl w:val="0"/>
          <w:numId w:val="17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lekcyjnych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pozalekcyjnych;</w:t>
      </w:r>
    </w:p>
    <w:p w:rsidR="00C527A8" w:rsidRPr="007618F0" w:rsidRDefault="00C527A8" w:rsidP="007618F0">
      <w:pPr>
        <w:pStyle w:val="Lista"/>
        <w:numPr>
          <w:ilvl w:val="0"/>
          <w:numId w:val="17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konkursów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olimpiad;</w:t>
      </w:r>
    </w:p>
    <w:p w:rsidR="00C527A8" w:rsidRPr="007618F0" w:rsidRDefault="00C527A8" w:rsidP="007618F0">
      <w:pPr>
        <w:pStyle w:val="Lista"/>
        <w:numPr>
          <w:ilvl w:val="0"/>
          <w:numId w:val="17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</w:rPr>
        <w:t>dostosowania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</w:rPr>
        <w:t>stopnia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lości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lekcyjnych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143" w:rsidRPr="007618F0">
        <w:rPr>
          <w:rFonts w:asciiTheme="minorHAnsi" w:hAnsiTheme="minorHAnsi" w:cstheme="minorHAnsi"/>
          <w:spacing w:val="20"/>
          <w:sz w:val="24"/>
          <w:szCs w:val="24"/>
        </w:rPr>
        <w:t>domu;</w:t>
      </w:r>
    </w:p>
    <w:p w:rsidR="00C527A8" w:rsidRPr="007618F0" w:rsidRDefault="00C527A8" w:rsidP="007618F0">
      <w:pPr>
        <w:pStyle w:val="Lista"/>
        <w:numPr>
          <w:ilvl w:val="0"/>
          <w:numId w:val="17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934590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nauki.</w:t>
      </w:r>
    </w:p>
    <w:p w:rsidR="00C527A8" w:rsidRPr="007618F0" w:rsidRDefault="00C527A8" w:rsidP="007618F0">
      <w:pPr>
        <w:pStyle w:val="Akapitzlist"/>
        <w:numPr>
          <w:ilvl w:val="0"/>
          <w:numId w:val="7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nauczyciel:</w:t>
      </w:r>
    </w:p>
    <w:p w:rsidR="00C527A8" w:rsidRPr="007618F0" w:rsidRDefault="00C527A8" w:rsidP="007618F0">
      <w:pPr>
        <w:pStyle w:val="Lista"/>
        <w:numPr>
          <w:ilvl w:val="0"/>
          <w:numId w:val="17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C527A8" w:rsidRPr="007618F0" w:rsidRDefault="00C527A8" w:rsidP="007618F0">
      <w:pPr>
        <w:pStyle w:val="Lista"/>
        <w:numPr>
          <w:ilvl w:val="0"/>
          <w:numId w:val="17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ukierunkowania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C527A8" w:rsidRPr="007618F0" w:rsidRDefault="00C527A8" w:rsidP="007618F0">
      <w:pPr>
        <w:pStyle w:val="Lista"/>
        <w:numPr>
          <w:ilvl w:val="0"/>
          <w:numId w:val="17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domu;</w:t>
      </w:r>
    </w:p>
    <w:p w:rsidR="00C527A8" w:rsidRPr="007618F0" w:rsidRDefault="00C527A8" w:rsidP="007618F0">
      <w:pPr>
        <w:pStyle w:val="Lista"/>
        <w:numPr>
          <w:ilvl w:val="0"/>
          <w:numId w:val="17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79C8" w:rsidRPr="007618F0">
        <w:rPr>
          <w:rFonts w:asciiTheme="minorHAnsi" w:hAnsiTheme="minorHAnsi" w:cstheme="minorHAnsi"/>
          <w:spacing w:val="20"/>
          <w:sz w:val="24"/>
          <w:szCs w:val="24"/>
        </w:rPr>
        <w:t>Poradnią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kierunkowych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C527A8" w:rsidRPr="007618F0" w:rsidRDefault="00C527A8" w:rsidP="007618F0">
      <w:pPr>
        <w:pStyle w:val="Lista"/>
        <w:numPr>
          <w:ilvl w:val="0"/>
          <w:numId w:val="17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nauki.</w:t>
      </w:r>
    </w:p>
    <w:p w:rsidR="004E1F62" w:rsidRPr="007618F0" w:rsidRDefault="00C527A8" w:rsidP="007618F0">
      <w:pPr>
        <w:pStyle w:val="Akapitzlist"/>
        <w:numPr>
          <w:ilvl w:val="0"/>
          <w:numId w:val="7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wywiadów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4E1F62" w:rsidRPr="007618F0" w:rsidRDefault="00C527A8" w:rsidP="007618F0">
      <w:pPr>
        <w:pStyle w:val="Akapitzlist"/>
        <w:numPr>
          <w:ilvl w:val="0"/>
          <w:numId w:val="7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B27A3" w:rsidRPr="007618F0">
        <w:rPr>
          <w:rFonts w:asciiTheme="minorHAnsi" w:hAnsiTheme="minorHAnsi" w:cstheme="minorHAnsi"/>
          <w:spacing w:val="20"/>
          <w:sz w:val="24"/>
          <w:szCs w:val="24"/>
        </w:rPr>
        <w:t>PPP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4E1F62" w:rsidRPr="007618F0" w:rsidRDefault="00C527A8" w:rsidP="007618F0">
      <w:pPr>
        <w:pStyle w:val="Akapitzlist"/>
        <w:numPr>
          <w:ilvl w:val="0"/>
          <w:numId w:val="7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kółka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</w:p>
    <w:p w:rsidR="004613DB" w:rsidRPr="007618F0" w:rsidRDefault="00BE16A3" w:rsidP="007618F0">
      <w:pPr>
        <w:pStyle w:val="Akapitzlist"/>
        <w:numPr>
          <w:ilvl w:val="0"/>
          <w:numId w:val="7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upływie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nauki,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śródrocznej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zdolnemu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tok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nauki,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opisanym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_Ref498331498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B27A3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C527A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922753" w:rsidRPr="007618F0" w:rsidRDefault="00C527A8" w:rsidP="007618F0">
      <w:pPr>
        <w:pStyle w:val="Akapitzlist"/>
        <w:numPr>
          <w:ilvl w:val="0"/>
          <w:numId w:val="7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konkursy,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olimpiady,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turnieje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prezentacji.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awansujący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nauczyciela.</w:t>
      </w:r>
    </w:p>
    <w:p w:rsidR="000A76F8" w:rsidRPr="007618F0" w:rsidRDefault="00EE5728" w:rsidP="007618F0">
      <w:pPr>
        <w:pStyle w:val="Nagwek3"/>
        <w:jc w:val="left"/>
        <w:rPr>
          <w:rFonts w:asciiTheme="minorHAnsi" w:hAnsiTheme="minorHAnsi" w:cstheme="minorHAnsi"/>
          <w:b/>
          <w:spacing w:val="20"/>
          <w:sz w:val="32"/>
          <w:szCs w:val="32"/>
        </w:rPr>
      </w:pPr>
      <w:bookmarkStart w:id="27" w:name="_Toc361441245"/>
      <w:bookmarkStart w:id="28" w:name="_Toc126585109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4</w:t>
      </w:r>
      <w:bookmarkEnd w:id="27"/>
      <w:r w:rsidR="008666EB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Or</w:t>
      </w:r>
      <w:r w:rsidR="00687143" w:rsidRPr="007618F0">
        <w:rPr>
          <w:b/>
          <w:spacing w:val="20"/>
          <w:sz w:val="32"/>
          <w:szCs w:val="32"/>
        </w:rPr>
        <w:t>ganizacja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87143" w:rsidRPr="007618F0">
        <w:rPr>
          <w:b/>
          <w:spacing w:val="20"/>
          <w:sz w:val="32"/>
          <w:szCs w:val="32"/>
        </w:rPr>
        <w:t>pomocy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87143" w:rsidRPr="007618F0">
        <w:rPr>
          <w:b/>
          <w:spacing w:val="20"/>
          <w:sz w:val="32"/>
          <w:szCs w:val="32"/>
        </w:rPr>
        <w:t>psychologiczno-</w:t>
      </w:r>
      <w:r w:rsidR="00F35482" w:rsidRPr="007618F0">
        <w:rPr>
          <w:b/>
          <w:spacing w:val="20"/>
          <w:sz w:val="32"/>
          <w:szCs w:val="32"/>
        </w:rPr>
        <w:t>pedagogicznej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uczniom</w:t>
      </w:r>
      <w:bookmarkEnd w:id="28"/>
    </w:p>
    <w:p w:rsidR="000A76F8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§25</w:t>
      </w:r>
    </w:p>
    <w:p w:rsidR="00F52249" w:rsidRPr="007618F0" w:rsidRDefault="00541E96" w:rsidP="007618F0">
      <w:pPr>
        <w:pStyle w:val="Akapitzlist"/>
        <w:numPr>
          <w:ilvl w:val="0"/>
          <w:numId w:val="42"/>
        </w:numPr>
        <w:spacing w:line="360" w:lineRule="auto"/>
        <w:rPr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udzielana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uczniom:</w:t>
      </w:r>
    </w:p>
    <w:p w:rsidR="00D06B98" w:rsidRPr="007618F0" w:rsidRDefault="00D06B98" w:rsidP="007618F0">
      <w:pPr>
        <w:pStyle w:val="Lista"/>
        <w:numPr>
          <w:ilvl w:val="0"/>
          <w:numId w:val="17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</w:t>
      </w:r>
      <w:r w:rsidR="00883489" w:rsidRPr="007618F0">
        <w:rPr>
          <w:rFonts w:asciiTheme="minorHAnsi" w:hAnsiTheme="minorHAnsi" w:cstheme="minorHAnsi"/>
          <w:spacing w:val="20"/>
          <w:sz w:val="24"/>
          <w:szCs w:val="24"/>
        </w:rPr>
        <w:t>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edukacyjno-terapeutycznym,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niedostosowanych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ogólnodostępnych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integracyjnych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niedostosowanych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ośrodkach;</w:t>
      </w:r>
    </w:p>
    <w:p w:rsidR="00D06B98" w:rsidRPr="007618F0" w:rsidRDefault="00D06B98" w:rsidP="007618F0">
      <w:pPr>
        <w:pStyle w:val="Lista"/>
        <w:numPr>
          <w:ilvl w:val="0"/>
          <w:numId w:val="17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psychologiczno–pedagogicznej,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specyficznych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specjalistycznej;</w:t>
      </w:r>
    </w:p>
    <w:p w:rsidR="00D06B98" w:rsidRPr="007618F0" w:rsidRDefault="00D06B98" w:rsidP="007618F0">
      <w:pPr>
        <w:pStyle w:val="Lista"/>
        <w:numPr>
          <w:ilvl w:val="0"/>
          <w:numId w:val="17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orzeczenia;</w:t>
      </w:r>
    </w:p>
    <w:p w:rsidR="00D06B98" w:rsidRPr="007618F0" w:rsidRDefault="00D06B98" w:rsidP="007618F0">
      <w:pPr>
        <w:pStyle w:val="Lista"/>
        <w:numPr>
          <w:ilvl w:val="0"/>
          <w:numId w:val="17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nieposiadającym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publicznych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placówkach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zinstytucjonalizowanej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doraźnej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uczniem;</w:t>
      </w:r>
    </w:p>
    <w:p w:rsidR="00D06B98" w:rsidRPr="007618F0" w:rsidRDefault="00D06B98" w:rsidP="007618F0">
      <w:pPr>
        <w:pStyle w:val="Lista"/>
        <w:numPr>
          <w:ilvl w:val="0"/>
          <w:numId w:val="17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ograniczonych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opinii.</w:t>
      </w:r>
    </w:p>
    <w:p w:rsidR="00171449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wnikliwą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która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obserwacji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ludźmi,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wytwory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wstępnie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definiują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171449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objęcia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pomocą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6A3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klasy.</w:t>
      </w:r>
    </w:p>
    <w:p w:rsidR="00171449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pozostałym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EB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pracującym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potrzebę.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najbliższym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odległy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ienniku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lekcyjnym/e-dzienniku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dzienniku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ychowawcy.</w:t>
      </w:r>
    </w:p>
    <w:p w:rsidR="00171449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objęcia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pomocą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przekazywana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zapisu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dzienniczku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telefonicznie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rodzicem.</w:t>
      </w:r>
    </w:p>
    <w:p w:rsidR="00D06B98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zorganizować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formę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dydaktyczno-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wyrównawcze,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zwołać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skoordynowania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zasięgnięcia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wypracowania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wyprzedzeniem.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nauczycielskiego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propon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Propozycję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6B98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czynnościach,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6B98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Wymiar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biorąc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przeznaczone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form.</w:t>
      </w:r>
    </w:p>
    <w:p w:rsidR="00D06B98" w:rsidRPr="007618F0" w:rsidRDefault="00000F53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ustalonych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formach,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godzin,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poszczególne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będą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zawiadamia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rodzica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pisemnej.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wpisuje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powyższą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e-dzienniku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listownie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spotkaniu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rodzicem,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zaś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rodzic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własnoręcznym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podpisem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potwierdza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otrzymanie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informacji.</w:t>
      </w:r>
    </w:p>
    <w:p w:rsidR="00D06B98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Rodzic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iadczenia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dziecku.</w:t>
      </w:r>
    </w:p>
    <w:p w:rsidR="00656DD2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koordynatorem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4ADA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wychowankom.</w:t>
      </w:r>
    </w:p>
    <w:p w:rsidR="00656DD2" w:rsidRPr="007618F0" w:rsidRDefault="00D06B98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włączyć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zintegrowanych,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wypracowanych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8610E7" w:rsidRPr="007618F0" w:rsidRDefault="0086668C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pomimo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udzielanej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nastąpiła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funkcjonowaniu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występuje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przeprowadzenie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diagnozy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wskazanie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rozwiązania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problemu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B98"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8610E7" w:rsidRPr="007618F0" w:rsidRDefault="008610E7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Objęc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zajęciami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dydaktyczno-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wyrównawczymi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8610E7" w:rsidRPr="007618F0" w:rsidRDefault="008610E7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dydaktyczno-wyrównawcze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międzyoddziałowych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oddziałowych.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E46F3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dydaktyczno-wyrównawczych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</w:t>
      </w:r>
      <w:r w:rsidR="00934590" w:rsidRPr="007618F0">
        <w:rPr>
          <w:rFonts w:asciiTheme="minorHAnsi" w:hAnsiTheme="minorHAnsi" w:cstheme="minorHAnsi"/>
          <w:spacing w:val="20"/>
          <w:sz w:val="24"/>
          <w:szCs w:val="24"/>
        </w:rPr>
        <w:t>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</w:t>
      </w:r>
      <w:r w:rsidR="00934590" w:rsidRPr="007618F0">
        <w:rPr>
          <w:rFonts w:asciiTheme="minorHAnsi" w:hAnsiTheme="minorHAnsi" w:cstheme="minorHAnsi"/>
          <w:spacing w:val="20"/>
          <w:sz w:val="24"/>
          <w:szCs w:val="24"/>
        </w:rPr>
        <w:t>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5312" w:rsidRPr="007618F0" w:rsidRDefault="008610E7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biorących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4000" w:rsidRPr="007618F0">
        <w:rPr>
          <w:rFonts w:asciiTheme="minorHAnsi" w:hAnsiTheme="minorHAnsi" w:cstheme="minorHAnsi"/>
          <w:spacing w:val="20"/>
          <w:sz w:val="24"/>
          <w:szCs w:val="24"/>
        </w:rPr>
        <w:t>dydaktyczno-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wyrównawczych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niższa,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_Ref498331555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3.</w:t>
      </w:r>
    </w:p>
    <w:p w:rsidR="00D05312" w:rsidRPr="007618F0" w:rsidRDefault="002554BD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 z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akończeniu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dydaktyczno-wyrównawczych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decyduje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wychowawcy.</w:t>
      </w:r>
    </w:p>
    <w:p w:rsidR="00D05312" w:rsidRPr="007618F0" w:rsidRDefault="008610E7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dydaktyczno-wyrównawczych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pozalekcyjnych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ewaluacji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przyrostu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pomocy.</w:t>
      </w:r>
    </w:p>
    <w:p w:rsidR="00D05312" w:rsidRPr="007618F0" w:rsidRDefault="008610E7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korekcyjno-kompensacyjne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kwalifikacje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rodzaju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</w:p>
    <w:p w:rsidR="00D05312" w:rsidRPr="007618F0" w:rsidRDefault="008610E7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indywidualnie.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5312" w:rsidRPr="007618F0" w:rsidRDefault="002554BD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objęciu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zajęciami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dydaktyczno-wyrównawczymi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zajęciami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specjalistycznymi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decyduje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zakończeniu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specjalistycznych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decyduje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10E7" w:rsidRPr="007618F0">
        <w:rPr>
          <w:rFonts w:asciiTheme="minorHAnsi" w:hAnsiTheme="minorHAnsi" w:cstheme="minorHAnsi"/>
          <w:spacing w:val="20"/>
          <w:sz w:val="24"/>
          <w:szCs w:val="24"/>
        </w:rPr>
        <w:t>zajęcia.</w:t>
      </w:r>
    </w:p>
    <w:p w:rsidR="00D05312" w:rsidRPr="007618F0" w:rsidRDefault="008610E7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A62F6" w:rsidRPr="007618F0">
        <w:rPr>
          <w:rFonts w:asciiTheme="minorHAnsi" w:hAnsiTheme="minorHAnsi" w:cstheme="minorHAnsi"/>
          <w:spacing w:val="20"/>
          <w:sz w:val="24"/>
          <w:szCs w:val="24"/>
        </w:rPr>
        <w:t>pedagog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A62F6" w:rsidRPr="007618F0">
        <w:rPr>
          <w:rFonts w:asciiTheme="minorHAnsi" w:hAnsiTheme="minorHAnsi" w:cstheme="minorHAnsi"/>
          <w:spacing w:val="20"/>
          <w:sz w:val="24"/>
          <w:szCs w:val="24"/>
        </w:rPr>
        <w:t>specjalny,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kwalifikacje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rodzaju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5312" w:rsidRPr="007618F0" w:rsidRDefault="008610E7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udzielają,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specjalistycznych</w:t>
      </w:r>
      <w:r w:rsidR="00AE46F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warsztaty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AE46F3" w:rsidRPr="007618F0" w:rsidRDefault="00AE46F3" w:rsidP="007618F0">
      <w:pPr>
        <w:pStyle w:val="Akapitzlist"/>
        <w:numPr>
          <w:ilvl w:val="0"/>
          <w:numId w:val="4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Wsparcie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merytoryczne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Ozorkowie.</w:t>
      </w:r>
    </w:p>
    <w:p w:rsidR="00255EC0" w:rsidRPr="007618F0" w:rsidRDefault="00FD664E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29" w:name="_Toc361441247"/>
      <w:bookmarkStart w:id="30" w:name="_Toc126585110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5</w:t>
      </w:r>
      <w:bookmarkEnd w:id="29"/>
      <w:r w:rsidR="008666EB" w:rsidRPr="007618F0">
        <w:rPr>
          <w:b/>
          <w:spacing w:val="20"/>
          <w:sz w:val="32"/>
          <w:szCs w:val="32"/>
        </w:rPr>
        <w:t xml:space="preserve"> </w:t>
      </w:r>
      <w:r w:rsidR="00625ADF" w:rsidRPr="007618F0">
        <w:rPr>
          <w:b/>
          <w:spacing w:val="20"/>
          <w:sz w:val="32"/>
          <w:szCs w:val="32"/>
        </w:rPr>
        <w:t>Zadania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25ADF" w:rsidRPr="007618F0">
        <w:rPr>
          <w:b/>
          <w:spacing w:val="20"/>
          <w:sz w:val="32"/>
          <w:szCs w:val="32"/>
        </w:rPr>
        <w:t>obowiązki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25ADF" w:rsidRPr="007618F0">
        <w:rPr>
          <w:b/>
          <w:spacing w:val="20"/>
          <w:sz w:val="32"/>
          <w:szCs w:val="32"/>
        </w:rPr>
        <w:t>nauczycieli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25ADF" w:rsidRPr="007618F0">
        <w:rPr>
          <w:b/>
          <w:spacing w:val="20"/>
          <w:sz w:val="32"/>
          <w:szCs w:val="32"/>
        </w:rPr>
        <w:t>spe</w:t>
      </w:r>
      <w:r w:rsidR="00255EC0" w:rsidRPr="007618F0">
        <w:rPr>
          <w:b/>
          <w:spacing w:val="20"/>
          <w:sz w:val="32"/>
          <w:szCs w:val="32"/>
        </w:rPr>
        <w:t>cjalistów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55EC0" w:rsidRPr="007618F0">
        <w:rPr>
          <w:b/>
          <w:spacing w:val="20"/>
          <w:sz w:val="32"/>
          <w:szCs w:val="32"/>
        </w:rPr>
        <w:t>zakresie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55EC0" w:rsidRPr="007618F0">
        <w:rPr>
          <w:b/>
          <w:spacing w:val="20"/>
          <w:sz w:val="32"/>
          <w:szCs w:val="32"/>
        </w:rPr>
        <w:t>udzielania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55EC0" w:rsidRPr="007618F0">
        <w:rPr>
          <w:b/>
          <w:spacing w:val="20"/>
          <w:sz w:val="32"/>
          <w:szCs w:val="32"/>
        </w:rPr>
        <w:t>pomocy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55EC0" w:rsidRPr="007618F0">
        <w:rPr>
          <w:b/>
          <w:spacing w:val="20"/>
          <w:sz w:val="32"/>
          <w:szCs w:val="32"/>
        </w:rPr>
        <w:t>psychologiczno-pedagogicznej</w:t>
      </w:r>
      <w:bookmarkEnd w:id="30"/>
    </w:p>
    <w:p w:rsidR="0047665C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§26</w:t>
      </w:r>
    </w:p>
    <w:p w:rsidR="00D06B98" w:rsidRPr="007618F0" w:rsidRDefault="00D06B98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2ADB"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2ADB"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należy: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rozpoznawanie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rozwojowych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wczesnoszkolnej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deficytów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kompetencji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ryzyka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specyficznych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mocnych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barier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ograniczeń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utrudniających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22F3A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zintegrowanych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podniesienia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sposobów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specjalistycznej,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dostosować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stwierdzono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zaburzenia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odchylenia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rozwojowe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specyficzne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uczeniu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uniemożliwiające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sprostanie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wymaganiom.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posiadającego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dostosowanie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3372"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E57631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Indywidualizacja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spacing w:val="20"/>
          <w:sz w:val="24"/>
          <w:szCs w:val="24"/>
        </w:rPr>
        <w:t>na:</w:t>
      </w:r>
    </w:p>
    <w:p w:rsidR="00E57631" w:rsidRPr="007618F0" w:rsidRDefault="00E57631" w:rsidP="007618F0">
      <w:pPr>
        <w:pStyle w:val="Akapitzlist"/>
        <w:numPr>
          <w:ilvl w:val="0"/>
          <w:numId w:val="8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dostosowywaniu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tempa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07A5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07A5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percepcyjnych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07A5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ucznia,</w:t>
      </w:r>
    </w:p>
    <w:p w:rsidR="00E57631" w:rsidRPr="007618F0" w:rsidRDefault="00E57631" w:rsidP="007618F0">
      <w:pPr>
        <w:pStyle w:val="Akapitzlist"/>
        <w:numPr>
          <w:ilvl w:val="0"/>
          <w:numId w:val="8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lastRenderedPageBreak/>
        <w:t>dostosowaniu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percepcyjnych,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intelektualnych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fizycznych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ucznia,</w:t>
      </w:r>
    </w:p>
    <w:p w:rsidR="00E57631" w:rsidRPr="007618F0" w:rsidRDefault="00A07A55" w:rsidP="007618F0">
      <w:pPr>
        <w:pStyle w:val="Akapitzlist"/>
        <w:numPr>
          <w:ilvl w:val="0"/>
          <w:numId w:val="8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</w:t>
      </w:r>
      <w:r w:rsidR="00E57631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rzyjęciu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adekwatnych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sprawdzania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57631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ucznia,</w:t>
      </w:r>
    </w:p>
    <w:p w:rsidR="00E57631" w:rsidRPr="007618F0" w:rsidRDefault="00E57631" w:rsidP="007618F0">
      <w:pPr>
        <w:pStyle w:val="Akapitzlist"/>
        <w:numPr>
          <w:ilvl w:val="0"/>
          <w:numId w:val="8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umożliwianiu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niepełnosprawnością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specjalistycznego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wyposażenia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środków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dydaktycznych,</w:t>
      </w:r>
    </w:p>
    <w:p w:rsidR="00E57631" w:rsidRPr="007618F0" w:rsidRDefault="00E57631" w:rsidP="007618F0">
      <w:pPr>
        <w:pStyle w:val="Akapitzlist"/>
        <w:numPr>
          <w:ilvl w:val="0"/>
          <w:numId w:val="8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różnicowaniu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domowych;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</w:t>
      </w:r>
      <w:r w:rsidR="00A07A55" w:rsidRPr="007618F0">
        <w:rPr>
          <w:rFonts w:asciiTheme="minorHAnsi" w:hAnsiTheme="minorHAnsi" w:cstheme="minorHAnsi"/>
          <w:spacing w:val="20"/>
          <w:sz w:val="24"/>
          <w:szCs w:val="24"/>
        </w:rPr>
        <w:t>dydaktyczno-wyrównawczych,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07A55" w:rsidRPr="007618F0">
        <w:rPr>
          <w:rFonts w:asciiTheme="minorHAnsi" w:hAnsiTheme="minorHAnsi" w:cstheme="minorHAnsi"/>
          <w:spacing w:val="20"/>
          <w:sz w:val="24"/>
          <w:szCs w:val="24"/>
        </w:rPr>
        <w:t>rewalidacyjno-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kompensacyjnych,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specjalistycznych);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zintegrowania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ujednolicenia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oddziaływań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doświadczeń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służących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wszechstronnemu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sferze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emocjonalnej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behawioralnej;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doraźnej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kryzysowych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wykorzystaniem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zasobów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otoczenia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pomocowych;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pomocy;</w:t>
      </w:r>
    </w:p>
    <w:p w:rsidR="00D06B98" w:rsidRPr="007618F0" w:rsidRDefault="00D06B98" w:rsidP="007618F0">
      <w:pPr>
        <w:pStyle w:val="Lista"/>
        <w:numPr>
          <w:ilvl w:val="0"/>
          <w:numId w:val="173"/>
        </w:numPr>
        <w:spacing w:line="360" w:lineRule="auto"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motywującego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ny,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przekazywanie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podczas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różnych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form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oceniania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zwrotnej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zawierającej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4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elementy:</w:t>
      </w:r>
    </w:p>
    <w:p w:rsidR="00D06B98" w:rsidRPr="007618F0" w:rsidRDefault="00D06B98" w:rsidP="007618F0">
      <w:pPr>
        <w:pStyle w:val="Akapitzlist"/>
        <w:numPr>
          <w:ilvl w:val="0"/>
          <w:numId w:val="9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wyszczególnienie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docenienie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dobrych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elementów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ucznia,</w:t>
      </w:r>
    </w:p>
    <w:p w:rsidR="00D06B98" w:rsidRPr="007618F0" w:rsidRDefault="00D06B98" w:rsidP="007618F0">
      <w:pPr>
        <w:pStyle w:val="Akapitzlist"/>
        <w:numPr>
          <w:ilvl w:val="0"/>
          <w:numId w:val="9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odnotowanie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tego,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wymaga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poprawienia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dodatkowej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strony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aby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uzupełnić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braki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opanować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wymagane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umiejętności,</w:t>
      </w:r>
    </w:p>
    <w:p w:rsidR="00D06B98" w:rsidRPr="007618F0" w:rsidRDefault="00D06B98" w:rsidP="007618F0">
      <w:pPr>
        <w:pStyle w:val="Akapitzlist"/>
        <w:numPr>
          <w:ilvl w:val="0"/>
          <w:numId w:val="9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przekazanie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wskazówek,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jaki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poprawić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pracę,</w:t>
      </w:r>
    </w:p>
    <w:p w:rsidR="00A07A55" w:rsidRPr="007618F0" w:rsidRDefault="00D06B98" w:rsidP="007618F0">
      <w:pPr>
        <w:pStyle w:val="Akapitzlist"/>
        <w:numPr>
          <w:ilvl w:val="0"/>
          <w:numId w:val="9"/>
        </w:numPr>
        <w:spacing w:before="120" w:after="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wskazanie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uczniowi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sposobu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575F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jaki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575F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powinien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575F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pracować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575F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dalej.</w:t>
      </w:r>
    </w:p>
    <w:p w:rsidR="00686246" w:rsidRPr="007618F0" w:rsidRDefault="00A07A55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31" w:name="_Toc361441249"/>
      <w:bookmarkStart w:id="32" w:name="_Toc126585111"/>
      <w:r w:rsidRPr="007618F0">
        <w:rPr>
          <w:b/>
          <w:spacing w:val="20"/>
          <w:sz w:val="32"/>
          <w:szCs w:val="32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D664E" w:rsidRPr="007618F0">
        <w:rPr>
          <w:b/>
          <w:spacing w:val="20"/>
          <w:sz w:val="32"/>
          <w:szCs w:val="32"/>
        </w:rPr>
        <w:t>6</w:t>
      </w:r>
      <w:bookmarkEnd w:id="31"/>
      <w:r w:rsidR="008666EB" w:rsidRPr="007618F0">
        <w:rPr>
          <w:b/>
          <w:spacing w:val="20"/>
          <w:sz w:val="32"/>
          <w:szCs w:val="32"/>
        </w:rPr>
        <w:t xml:space="preserve"> </w:t>
      </w:r>
      <w:r w:rsidR="003F5D73" w:rsidRPr="007618F0">
        <w:rPr>
          <w:b/>
          <w:spacing w:val="20"/>
          <w:sz w:val="32"/>
          <w:szCs w:val="32"/>
        </w:rPr>
        <w:t>Obowiązki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3F5D73" w:rsidRPr="007618F0">
        <w:rPr>
          <w:b/>
          <w:spacing w:val="20"/>
          <w:sz w:val="32"/>
          <w:szCs w:val="32"/>
        </w:rPr>
        <w:t>wychowawcy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3F5D73" w:rsidRPr="007618F0">
        <w:rPr>
          <w:b/>
          <w:spacing w:val="20"/>
          <w:sz w:val="32"/>
          <w:szCs w:val="32"/>
        </w:rPr>
        <w:t>klasy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3F5D73" w:rsidRPr="007618F0">
        <w:rPr>
          <w:b/>
          <w:spacing w:val="20"/>
          <w:sz w:val="32"/>
          <w:szCs w:val="32"/>
        </w:rPr>
        <w:t>zakresie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3F5D73" w:rsidRPr="007618F0">
        <w:rPr>
          <w:b/>
          <w:spacing w:val="20"/>
          <w:sz w:val="32"/>
          <w:szCs w:val="32"/>
        </w:rPr>
        <w:t>wspierania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3F5D73" w:rsidRPr="007618F0">
        <w:rPr>
          <w:b/>
          <w:spacing w:val="20"/>
          <w:sz w:val="32"/>
          <w:szCs w:val="32"/>
        </w:rPr>
        <w:t>uczniów</w:t>
      </w:r>
      <w:bookmarkEnd w:id="32"/>
    </w:p>
    <w:p w:rsidR="000A76F8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§27</w:t>
      </w:r>
    </w:p>
    <w:p w:rsidR="003F5D73" w:rsidRPr="007618F0" w:rsidRDefault="00541E96" w:rsidP="007618F0">
      <w:pPr>
        <w:pStyle w:val="paragraf"/>
        <w:numPr>
          <w:ilvl w:val="0"/>
          <w:numId w:val="4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orga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powierzonej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5D73" w:rsidRPr="007618F0">
        <w:rPr>
          <w:rFonts w:asciiTheme="minorHAnsi" w:hAnsiTheme="minorHAnsi" w:cstheme="minorHAnsi"/>
          <w:spacing w:val="20"/>
          <w:sz w:val="24"/>
          <w:szCs w:val="24"/>
        </w:rPr>
        <w:t>należy: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przeanalizowanie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psychologiczno–pedagogicznej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stępne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zdefiniowanie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7B5CC1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4578F5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zdobycie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rzetelnej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poznaje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zauważonych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społecznym.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szansę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autorefleksji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dzieje.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(orzeczenia,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udostępnionej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itp.),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wytworów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dostęp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</w:t>
      </w:r>
      <w:r w:rsidR="004575F8" w:rsidRPr="007618F0">
        <w:rPr>
          <w:rFonts w:asciiTheme="minorHAnsi" w:hAnsiTheme="minorHAnsi" w:cstheme="minorHAnsi"/>
          <w:spacing w:val="20"/>
          <w:sz w:val="24"/>
          <w:szCs w:val="24"/>
        </w:rPr>
        <w:t>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5F8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5F8" w:rsidRPr="007618F0">
        <w:rPr>
          <w:rFonts w:asciiTheme="minorHAnsi" w:hAnsiTheme="minorHAnsi" w:cstheme="minorHAnsi"/>
          <w:spacing w:val="20"/>
          <w:sz w:val="24"/>
          <w:szCs w:val="24"/>
        </w:rPr>
        <w:t>pogłębionej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5F8" w:rsidRPr="007618F0">
        <w:rPr>
          <w:rFonts w:asciiTheme="minorHAnsi" w:hAnsiTheme="minorHAnsi" w:cstheme="minorHAnsi"/>
          <w:spacing w:val="20"/>
          <w:sz w:val="24"/>
          <w:szCs w:val="24"/>
        </w:rPr>
        <w:t>diagnozy;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złożeni</w:t>
      </w:r>
      <w:r w:rsidR="0086668C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uruchomienie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sformalizowanej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psychologiczno–pedagogicznej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uruchomienia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poinformowanie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Pismo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wychodzące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upoważniona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zewnątrz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Instrukcji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kancelaryjnej;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monitorowanie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informowanie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angażowanie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dzieciom;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rejestrującej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78F5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tatucie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kontaktowanie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ewentualnego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oddziaływaniach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psychologicznych;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służących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wszechstronnemu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sferze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emocjonalnej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behawioralnej;</w:t>
      </w:r>
    </w:p>
    <w:p w:rsidR="003F5D73" w:rsidRPr="007618F0" w:rsidRDefault="003F5D73" w:rsidP="007618F0">
      <w:pPr>
        <w:pStyle w:val="Lista"/>
        <w:numPr>
          <w:ilvl w:val="0"/>
          <w:numId w:val="1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doraźnej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kryzysowych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wykorzystaniem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zasobów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otoczenia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pomocowych.</w:t>
      </w:r>
    </w:p>
    <w:p w:rsidR="003F5D73" w:rsidRPr="007618F0" w:rsidRDefault="003F5D73" w:rsidP="007618F0">
      <w:pPr>
        <w:pStyle w:val="Akapitzlist"/>
        <w:numPr>
          <w:ilvl w:val="0"/>
          <w:numId w:val="10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bliższe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osobowościowych,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bytowych,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oczekiwań;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wychowanków;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psychiczny,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atmosferę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zaufania;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ułatwianie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adaptacji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rówieśniczym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(kl.1)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konfliktów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rówieśnikami;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napięć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powstałych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konfliktów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spowodowanych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utrzymywanie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kontaktu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zróżnicowanych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sposobu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pozytywnej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motywacji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wdrażanie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wdrażanie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wysiłku,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rzetelnej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cierpliwości,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odporności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porządku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punktualności,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interesowanie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(wynikami)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zwracanie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zarówno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uzdolnionych,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pobudzanie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podnoszenia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czuwanie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regularnym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opuszczania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wskazówek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A4CD7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obiektywnych)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opuścili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ilość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uzupełnieniu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interpersonalnych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opartych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życzliwości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zaufaniu,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m.in.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pozalekcyjnych,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wycieczek,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biwaków,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rajdów,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obozów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wakac</w:t>
      </w:r>
      <w:r w:rsidR="001235C2" w:rsidRPr="007618F0">
        <w:rPr>
          <w:rFonts w:asciiTheme="minorHAnsi" w:hAnsiTheme="minorHAnsi" w:cstheme="minorHAnsi"/>
          <w:spacing w:val="20"/>
          <w:sz w:val="24"/>
          <w:szCs w:val="24"/>
        </w:rPr>
        <w:t>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35C2" w:rsidRPr="007618F0">
        <w:rPr>
          <w:rFonts w:asciiTheme="minorHAnsi" w:hAnsiTheme="minorHAnsi" w:cstheme="minorHAnsi"/>
          <w:spacing w:val="20"/>
          <w:sz w:val="24"/>
          <w:szCs w:val="24"/>
        </w:rPr>
        <w:t>zimowisk,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35C2" w:rsidRPr="007618F0">
        <w:rPr>
          <w:rFonts w:asciiTheme="minorHAnsi" w:hAnsiTheme="minorHAnsi" w:cstheme="minorHAnsi"/>
          <w:spacing w:val="20"/>
          <w:sz w:val="24"/>
          <w:szCs w:val="24"/>
        </w:rPr>
        <w:t>wyjazdów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35C2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35C2"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zielone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”;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odkrywanie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osobowości: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wykazania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poznawczymi,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drugich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artystycznymi,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menedżerskimi,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przymiotami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ducha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charakteru;</w:t>
      </w:r>
    </w:p>
    <w:p w:rsidR="003F5D73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pielęgniarką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uczniom;</w:t>
      </w:r>
    </w:p>
    <w:p w:rsidR="00A135C2" w:rsidRPr="007618F0" w:rsidRDefault="003F5D73" w:rsidP="007618F0">
      <w:pPr>
        <w:pStyle w:val="Lista"/>
        <w:numPr>
          <w:ilvl w:val="0"/>
          <w:numId w:val="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wskazówek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występowanie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A135C2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33" w:name="_Toc361441251"/>
      <w:bookmarkStart w:id="34" w:name="_Toc126585112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7</w:t>
      </w:r>
      <w:bookmarkEnd w:id="33"/>
      <w:r w:rsidR="008666EB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Zadania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obowiązki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pedagoga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szkolnego/</w:t>
      </w:r>
      <w:r w:rsidR="003E66A6" w:rsidRPr="007618F0">
        <w:rPr>
          <w:b/>
          <w:spacing w:val="20"/>
          <w:sz w:val="32"/>
          <w:szCs w:val="32"/>
        </w:rPr>
        <w:t>pedagoga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3E66A6" w:rsidRPr="007618F0">
        <w:rPr>
          <w:b/>
          <w:spacing w:val="20"/>
          <w:sz w:val="32"/>
          <w:szCs w:val="32"/>
        </w:rPr>
        <w:t>specjalnego/</w:t>
      </w:r>
      <w:r w:rsidR="00D06B98" w:rsidRPr="007618F0">
        <w:rPr>
          <w:b/>
          <w:spacing w:val="20"/>
          <w:sz w:val="32"/>
          <w:szCs w:val="32"/>
        </w:rPr>
        <w:t>psychologa</w:t>
      </w:r>
      <w:bookmarkEnd w:id="34"/>
    </w:p>
    <w:p w:rsidR="00B447EC" w:rsidRPr="007618F0" w:rsidRDefault="00375786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§28</w:t>
      </w:r>
    </w:p>
    <w:p w:rsidR="00D06B98" w:rsidRPr="007618F0" w:rsidRDefault="00D06B98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pedagoga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, </w:t>
      </w:r>
      <w:r w:rsidR="003E66A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pedagoga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3E66A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,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psychologa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należy: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diagnostycznych,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mocnych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barier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ograniczeń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utrudniających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uczestnictwo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barierę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ograniczającą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5847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profilaktyki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uzależnień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minimalizowanie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skutków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zapobieganie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inicjowanie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psychologiczno–pedagogicznej;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inicjowanie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mediacyjnych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interwencyjnych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kryzysowych;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profilaktycznych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</w:t>
      </w:r>
      <w:r w:rsidR="00284605" w:rsidRPr="007618F0">
        <w:rPr>
          <w:rFonts w:asciiTheme="minorHAnsi" w:hAnsiTheme="minorHAnsi" w:cstheme="minorHAnsi"/>
          <w:spacing w:val="20"/>
          <w:sz w:val="24"/>
          <w:szCs w:val="24"/>
        </w:rPr>
        <w:t>kających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84605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84605" w:rsidRPr="007618F0">
        <w:rPr>
          <w:rFonts w:asciiTheme="minorHAnsi" w:hAnsiTheme="minorHAnsi" w:cstheme="minorHAnsi"/>
          <w:spacing w:val="20"/>
          <w:sz w:val="24"/>
          <w:szCs w:val="24"/>
        </w:rPr>
        <w:t>wychowawczo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-profilaktycznego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wychowawców;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zorganizowania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życiowej;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warsztatów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wspomaganie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WDN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wychowawczych;</w:t>
      </w:r>
    </w:p>
    <w:p w:rsidR="005E3467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</w:t>
      </w:r>
      <w:r w:rsidR="005E3467" w:rsidRPr="007618F0">
        <w:rPr>
          <w:rFonts w:asciiTheme="minorHAnsi" w:hAnsiTheme="minorHAnsi" w:cstheme="minorHAnsi"/>
          <w:spacing w:val="20"/>
          <w:sz w:val="24"/>
          <w:szCs w:val="24"/>
        </w:rPr>
        <w:t>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3467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stowarzyszeniami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wybranych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zagadnień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wychowawczo-profilaktycznego;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instytucji;</w:t>
      </w:r>
    </w:p>
    <w:p w:rsidR="00D06B98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F952C1" w:rsidRPr="007618F0">
        <w:rPr>
          <w:rFonts w:asciiTheme="minorHAnsi" w:hAnsiTheme="minorHAnsi" w:cstheme="minorHAnsi"/>
          <w:spacing w:val="20"/>
          <w:sz w:val="24"/>
          <w:szCs w:val="24"/>
        </w:rPr>
        <w:t>espołowi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2C1" w:rsidRPr="007618F0">
        <w:rPr>
          <w:rFonts w:asciiTheme="minorHAnsi" w:hAnsiTheme="minorHAnsi" w:cstheme="minorHAnsi"/>
          <w:spacing w:val="20"/>
          <w:sz w:val="24"/>
          <w:szCs w:val="24"/>
        </w:rPr>
        <w:t>powołanemu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opracowania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ndywi</w:t>
      </w:r>
      <w:r w:rsidR="005E3467" w:rsidRPr="007618F0">
        <w:rPr>
          <w:rFonts w:asciiTheme="minorHAnsi" w:hAnsiTheme="minorHAnsi" w:cstheme="minorHAnsi"/>
          <w:spacing w:val="20"/>
          <w:sz w:val="24"/>
          <w:szCs w:val="24"/>
        </w:rPr>
        <w:t>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3467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7A34" w:rsidRPr="007618F0">
        <w:rPr>
          <w:rFonts w:asciiTheme="minorHAnsi" w:hAnsiTheme="minorHAnsi" w:cstheme="minorHAnsi"/>
          <w:spacing w:val="20"/>
          <w:sz w:val="24"/>
          <w:szCs w:val="24"/>
        </w:rPr>
        <w:t>edukacyjno-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terapeutycznych;</w:t>
      </w:r>
    </w:p>
    <w:p w:rsidR="00A97A34" w:rsidRPr="007618F0" w:rsidRDefault="00D06B98" w:rsidP="007618F0">
      <w:pPr>
        <w:pStyle w:val="Lista"/>
        <w:numPr>
          <w:ilvl w:val="0"/>
          <w:numId w:val="134"/>
        </w:numPr>
        <w:spacing w:line="360" w:lineRule="auto"/>
        <w:jc w:val="left"/>
        <w:rPr>
          <w:rFonts w:asciiTheme="minorHAnsi" w:hAnsiTheme="minorHAnsi" w:cstheme="minorHAnsi"/>
          <w:i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przepisami.</w:t>
      </w:r>
    </w:p>
    <w:p w:rsidR="00B447EC" w:rsidRPr="007618F0" w:rsidRDefault="00E508BE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35" w:name="_Toc361441253"/>
      <w:bookmarkStart w:id="36" w:name="_Toc126585113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8</w:t>
      </w:r>
      <w:bookmarkEnd w:id="35"/>
      <w:r w:rsidR="008666EB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Zadania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obowiązki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logopedy</w:t>
      </w:r>
      <w:bookmarkEnd w:id="36"/>
    </w:p>
    <w:p w:rsidR="00B447EC" w:rsidRPr="007618F0" w:rsidRDefault="0080190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§29</w:t>
      </w:r>
    </w:p>
    <w:p w:rsidR="00D06B98" w:rsidRPr="007618F0" w:rsidRDefault="00D06B98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logopedy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przedszkolu,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placówce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należy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szczególności: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</w:t>
      </w:r>
      <w:r w:rsidR="00BE4D29" w:rsidRPr="007618F0">
        <w:rPr>
          <w:rFonts w:asciiTheme="minorHAnsi" w:hAnsiTheme="minorHAnsi" w:cstheme="minorHAnsi"/>
          <w:spacing w:val="20"/>
          <w:sz w:val="24"/>
          <w:szCs w:val="24"/>
        </w:rPr>
        <w:t>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4D29" w:rsidRPr="007618F0">
        <w:rPr>
          <w:rFonts w:asciiTheme="minorHAnsi" w:hAnsiTheme="minorHAnsi" w:cstheme="minorHAnsi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4D29" w:rsidRPr="007618F0">
        <w:rPr>
          <w:rFonts w:asciiTheme="minorHAnsi" w:hAnsiTheme="minorHAnsi" w:cstheme="minorHAnsi"/>
          <w:spacing w:val="20"/>
          <w:sz w:val="24"/>
          <w:szCs w:val="24"/>
        </w:rPr>
        <w:t>przesiewowych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4D29"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stymulacji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eliminowania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zaburzeń;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profilaktycznych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zapobiegających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powstawaniu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grup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D06B98" w:rsidRPr="007618F0" w:rsidRDefault="00D06B98" w:rsidP="007618F0">
      <w:pPr>
        <w:pStyle w:val="Akapitzlist"/>
        <w:numPr>
          <w:ilvl w:val="0"/>
          <w:numId w:val="13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rozpoznawaniu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rozwojowych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celu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określenia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mocnych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stron,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predyspozycji,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niepowodzeń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funkcjonowaniu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barier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ograniczeń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utrudniających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funkcjonowanie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uczestnictwo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,</w:t>
      </w:r>
    </w:p>
    <w:p w:rsidR="00D06B98" w:rsidRPr="007618F0" w:rsidRDefault="00D06B98" w:rsidP="007618F0">
      <w:pPr>
        <w:pStyle w:val="Akapitzlist"/>
        <w:numPr>
          <w:ilvl w:val="0"/>
          <w:numId w:val="13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udzielaniu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omoc</w:t>
      </w:r>
      <w:r w:rsidR="0020233B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8666EB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psychologiczno-pedagogicznej;</w:t>
      </w:r>
    </w:p>
    <w:p w:rsidR="001807F8" w:rsidRPr="007618F0" w:rsidRDefault="00D06B98" w:rsidP="007618F0">
      <w:pPr>
        <w:pStyle w:val="Lista"/>
        <w:numPr>
          <w:ilvl w:val="0"/>
          <w:numId w:val="135"/>
        </w:numPr>
        <w:spacing w:line="360" w:lineRule="auto"/>
        <w:jc w:val="left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C40EF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06B98" w:rsidRPr="007618F0" w:rsidRDefault="00660E45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37" w:name="_Toc361441255"/>
      <w:bookmarkStart w:id="38" w:name="_Toc126585114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9</w:t>
      </w:r>
      <w:bookmarkEnd w:id="37"/>
      <w:r w:rsidR="008666EB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Zadania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obowiązki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doradcy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D06B98" w:rsidRPr="007618F0">
        <w:rPr>
          <w:b/>
          <w:spacing w:val="20"/>
          <w:sz w:val="32"/>
          <w:szCs w:val="32"/>
        </w:rPr>
        <w:t>zawodowego</w:t>
      </w:r>
      <w:bookmarkEnd w:id="38"/>
    </w:p>
    <w:p w:rsidR="00B447EC" w:rsidRPr="007618F0" w:rsidRDefault="0080190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§30</w:t>
      </w:r>
    </w:p>
    <w:p w:rsidR="00D06B98" w:rsidRPr="007618F0" w:rsidRDefault="00D06B98" w:rsidP="007618F0">
      <w:pPr>
        <w:pStyle w:val="paragraf"/>
        <w:numPr>
          <w:ilvl w:val="0"/>
          <w:numId w:val="44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doradcy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należy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szczególności: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zapotrzebowania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kariery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zawodowej;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gromadzenie,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aktualizacja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mocnych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koordynowanie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informacyjno-doradczej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zawodu;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660E45" w:rsidRPr="007618F0">
        <w:rPr>
          <w:rFonts w:asciiTheme="minorHAnsi" w:hAnsiTheme="minorHAnsi" w:cstheme="minorHAnsi"/>
          <w:spacing w:val="20"/>
          <w:sz w:val="24"/>
          <w:szCs w:val="24"/>
        </w:rPr>
        <w:t>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60E45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psychologiczno-pedagogicznej;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zajęć;</w:t>
      </w:r>
    </w:p>
    <w:p w:rsidR="00D06B98" w:rsidRPr="007618F0" w:rsidRDefault="00D06B98" w:rsidP="007618F0">
      <w:pPr>
        <w:pStyle w:val="Lista"/>
        <w:numPr>
          <w:ilvl w:val="0"/>
          <w:numId w:val="1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bookmarkStart w:id="39" w:name="_Hlk485559771"/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przepisami.</w:t>
      </w:r>
      <w:bookmarkEnd w:id="39"/>
    </w:p>
    <w:p w:rsidR="00C02199" w:rsidRPr="007618F0" w:rsidRDefault="00D06B98" w:rsidP="007618F0">
      <w:pPr>
        <w:pStyle w:val="Akapitzlist"/>
        <w:numPr>
          <w:ilvl w:val="0"/>
          <w:numId w:val="12"/>
        </w:numPr>
        <w:tabs>
          <w:tab w:val="left" w:pos="0"/>
        </w:tabs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przypadku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braku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doradcy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placówce,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dyrektor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placówki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wyznacza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nauczyciela,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wychowawcę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grupy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wychowawczej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specjalistę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realizującego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zad</w:t>
      </w:r>
      <w:r w:rsidR="00C021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ania,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C021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których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C021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mowa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C021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ust.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C021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1.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23137D" w:rsidRPr="007618F0" w:rsidRDefault="00831705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40" w:name="_Toc126585115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r w:rsidR="00050C80" w:rsidRPr="007618F0">
        <w:rPr>
          <w:b/>
          <w:spacing w:val="20"/>
          <w:sz w:val="32"/>
          <w:szCs w:val="32"/>
        </w:rPr>
        <w:t>0</w:t>
      </w:r>
      <w:r w:rsidR="008666EB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Organizacja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nauczania,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wychowania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opieki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uczniom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niepełnosprawnym,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niedostosowanym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społecznie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zagrożonym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niedostosowaniem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23137D" w:rsidRPr="007618F0">
        <w:rPr>
          <w:b/>
          <w:spacing w:val="20"/>
          <w:sz w:val="32"/>
          <w:szCs w:val="32"/>
        </w:rPr>
        <w:t>społecznym</w:t>
      </w:r>
      <w:bookmarkEnd w:id="40"/>
    </w:p>
    <w:p w:rsidR="0047665C" w:rsidRPr="007618F0" w:rsidRDefault="0080190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§31</w:t>
      </w:r>
    </w:p>
    <w:p w:rsidR="0023137D" w:rsidRPr="007618F0" w:rsidRDefault="0023137D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kształcenie</w:t>
      </w:r>
      <w:r w:rsidR="00602D36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E46F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7F42" w:rsidRPr="007618F0">
        <w:rPr>
          <w:rFonts w:asciiTheme="minorHAnsi" w:hAnsiTheme="minorHAnsi" w:cstheme="minorHAnsi"/>
          <w:spacing w:val="20"/>
          <w:sz w:val="24"/>
          <w:szCs w:val="24"/>
        </w:rPr>
        <w:t>oddziałach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7F42" w:rsidRPr="007618F0">
        <w:rPr>
          <w:rFonts w:asciiTheme="minorHAnsi" w:hAnsiTheme="minorHAnsi" w:cstheme="minorHAnsi"/>
          <w:spacing w:val="20"/>
          <w:sz w:val="24"/>
          <w:szCs w:val="24"/>
        </w:rPr>
        <w:t>ogólnodostępnych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801900" w:rsidRPr="007618F0" w:rsidRDefault="0080190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§32</w:t>
      </w:r>
    </w:p>
    <w:p w:rsidR="0023137D" w:rsidRPr="007618F0" w:rsidRDefault="002D20FF" w:rsidP="007618F0">
      <w:pPr>
        <w:pStyle w:val="paragraf"/>
        <w:numPr>
          <w:ilvl w:val="0"/>
          <w:numId w:val="13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orzeczoną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niepełnosprawnością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niedostosowaniem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społecznym:</w:t>
      </w:r>
    </w:p>
    <w:p w:rsidR="0023137D" w:rsidRPr="007618F0" w:rsidRDefault="0023137D" w:rsidP="007618F0">
      <w:pPr>
        <w:pStyle w:val="Lista"/>
        <w:numPr>
          <w:ilvl w:val="0"/>
          <w:numId w:val="1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specjalnego;</w:t>
      </w:r>
    </w:p>
    <w:p w:rsidR="0023137D" w:rsidRPr="007618F0" w:rsidRDefault="0023137D" w:rsidP="007618F0">
      <w:pPr>
        <w:pStyle w:val="Lista"/>
        <w:numPr>
          <w:ilvl w:val="0"/>
          <w:numId w:val="1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50B7A" w:rsidRPr="007618F0">
        <w:rPr>
          <w:rFonts w:asciiTheme="minorHAnsi" w:hAnsiTheme="minorHAnsi" w:cstheme="minorHAnsi"/>
          <w:spacing w:val="20"/>
          <w:sz w:val="24"/>
          <w:szCs w:val="24"/>
        </w:rPr>
        <w:t>możliwość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dydaktyczne;</w:t>
      </w:r>
    </w:p>
    <w:p w:rsidR="0023137D" w:rsidRPr="007618F0" w:rsidRDefault="0023137D" w:rsidP="007618F0">
      <w:pPr>
        <w:pStyle w:val="Lista"/>
        <w:numPr>
          <w:ilvl w:val="0"/>
          <w:numId w:val="1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1705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23137D" w:rsidRPr="007618F0" w:rsidRDefault="0023137D" w:rsidP="007618F0">
      <w:pPr>
        <w:pStyle w:val="Lista"/>
        <w:numPr>
          <w:ilvl w:val="0"/>
          <w:numId w:val="1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PPP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23137D" w:rsidRPr="007618F0" w:rsidRDefault="0023137D" w:rsidP="007618F0">
      <w:pPr>
        <w:pStyle w:val="Lista"/>
        <w:numPr>
          <w:ilvl w:val="0"/>
          <w:numId w:val="1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resocjalizacyjne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socjoterapeutyczne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potrzeb;</w:t>
      </w:r>
    </w:p>
    <w:p w:rsidR="0023137D" w:rsidRPr="007618F0" w:rsidRDefault="0023137D" w:rsidP="007618F0">
      <w:pPr>
        <w:pStyle w:val="Lista"/>
        <w:numPr>
          <w:ilvl w:val="0"/>
          <w:numId w:val="1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integrację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rówieśniczym;</w:t>
      </w:r>
    </w:p>
    <w:p w:rsidR="0023137D" w:rsidRPr="007618F0" w:rsidRDefault="0023137D" w:rsidP="007618F0">
      <w:pPr>
        <w:pStyle w:val="Lista"/>
        <w:numPr>
          <w:ilvl w:val="0"/>
          <w:numId w:val="1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niesłyszących,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afazją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autyzmem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migowego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alternatywnych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komunikacji.</w:t>
      </w:r>
    </w:p>
    <w:p w:rsidR="00A242CA" w:rsidRPr="007618F0" w:rsidRDefault="00437F42" w:rsidP="007618F0">
      <w:pPr>
        <w:pStyle w:val="Akapitzlist"/>
        <w:numPr>
          <w:ilvl w:val="0"/>
          <w:numId w:val="13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zaleceniami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zawartymi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orzeczeniu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specjalnego.</w:t>
      </w:r>
    </w:p>
    <w:p w:rsidR="0060712F" w:rsidRPr="007618F0" w:rsidRDefault="0060712F" w:rsidP="007618F0">
      <w:pPr>
        <w:pStyle w:val="Akapitzlist"/>
        <w:numPr>
          <w:ilvl w:val="0"/>
          <w:numId w:val="13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epidemii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zapobieganiem,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przeciwdziałaniem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zwalczaniem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COVID-19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organizacja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odbywa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uwzględnieniem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specyfiki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wykorzystaniem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technik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odległość.</w:t>
      </w:r>
    </w:p>
    <w:p w:rsidR="0047665C" w:rsidRPr="007618F0" w:rsidRDefault="0080190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§33</w:t>
      </w:r>
    </w:p>
    <w:p w:rsidR="00A242CA" w:rsidRPr="007618F0" w:rsidRDefault="00A242CA" w:rsidP="007618F0">
      <w:pPr>
        <w:pStyle w:val="paragraf"/>
        <w:numPr>
          <w:ilvl w:val="0"/>
          <w:numId w:val="45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przedłużyć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cyklu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64D7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obowiązkowych.</w:t>
      </w:r>
    </w:p>
    <w:p w:rsidR="00A242CA" w:rsidRPr="007618F0" w:rsidRDefault="00A242CA" w:rsidP="007618F0">
      <w:pPr>
        <w:pStyle w:val="Akapitzlist"/>
        <w:numPr>
          <w:ilvl w:val="0"/>
          <w:numId w:val="4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Decyzję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przedłużeniu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Rada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uzyskaniu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pozytywnej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espołu,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_Ref498331603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rodziców.</w:t>
      </w:r>
    </w:p>
    <w:p w:rsidR="00A242CA" w:rsidRPr="007618F0" w:rsidRDefault="00437F42" w:rsidP="007618F0">
      <w:pPr>
        <w:pStyle w:val="Akapitzlist"/>
        <w:numPr>
          <w:ilvl w:val="0"/>
          <w:numId w:val="4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42CA"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42CA"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42CA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42CA"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42CA" w:rsidRPr="007618F0">
        <w:rPr>
          <w:rFonts w:asciiTheme="minorHAnsi" w:hAnsiTheme="minorHAnsi" w:cstheme="minorHAnsi"/>
          <w:spacing w:val="20"/>
          <w:sz w:val="24"/>
          <w:szCs w:val="24"/>
        </w:rPr>
        <w:t>sporządza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42CA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42CA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42CA" w:rsidRPr="007618F0">
        <w:rPr>
          <w:rFonts w:asciiTheme="minorHAnsi" w:hAnsiTheme="minorHAnsi" w:cstheme="minorHAnsi"/>
          <w:spacing w:val="20"/>
          <w:sz w:val="24"/>
          <w:szCs w:val="24"/>
        </w:rPr>
        <w:t>piśmie.</w:t>
      </w:r>
    </w:p>
    <w:p w:rsidR="00A242CA" w:rsidRPr="007618F0" w:rsidRDefault="00A242CA" w:rsidP="007618F0">
      <w:pPr>
        <w:pStyle w:val="Akapitzlist"/>
        <w:numPr>
          <w:ilvl w:val="0"/>
          <w:numId w:val="4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przedłużenie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A242CA" w:rsidRPr="007618F0" w:rsidRDefault="00A242CA" w:rsidP="007618F0">
      <w:pPr>
        <w:pStyle w:val="Akapitzlist"/>
        <w:numPr>
          <w:ilvl w:val="0"/>
          <w:numId w:val="4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Decyzję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przedłużeniu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podstawowej.</w:t>
      </w:r>
    </w:p>
    <w:p w:rsidR="00A242CA" w:rsidRPr="007618F0" w:rsidRDefault="00A242CA" w:rsidP="007618F0">
      <w:pPr>
        <w:pStyle w:val="Akapitzlist"/>
        <w:numPr>
          <w:ilvl w:val="0"/>
          <w:numId w:val="4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Przedłużenie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przypadkach:</w:t>
      </w:r>
    </w:p>
    <w:p w:rsidR="00A242CA" w:rsidRPr="007618F0" w:rsidRDefault="00A242CA" w:rsidP="007618F0">
      <w:pPr>
        <w:pStyle w:val="Lista"/>
        <w:numPr>
          <w:ilvl w:val="0"/>
          <w:numId w:val="17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braków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utrudniającej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kontynuowanie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spowodowanych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dysfunkcją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usprawiedliwionymi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nieobecnościami;</w:t>
      </w:r>
    </w:p>
    <w:p w:rsidR="0023137D" w:rsidRPr="007618F0" w:rsidRDefault="00A242CA" w:rsidP="007618F0">
      <w:pPr>
        <w:pStyle w:val="Lista"/>
        <w:numPr>
          <w:ilvl w:val="0"/>
          <w:numId w:val="17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psychoemocjonalnej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niegotowości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447EC" w:rsidRPr="007618F0" w:rsidRDefault="0080190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§34</w:t>
      </w:r>
    </w:p>
    <w:p w:rsidR="0023137D" w:rsidRPr="007618F0" w:rsidRDefault="00437F42" w:rsidP="007618F0">
      <w:pPr>
        <w:pStyle w:val="paragraf"/>
        <w:numPr>
          <w:ilvl w:val="0"/>
          <w:numId w:val="46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psychol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ogiczno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specjalistycznej,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zwalnia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wadą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słuchu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głęboką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dysleksją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rozwojową,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afazją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sprzężonymi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pełnosprawnościami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autyzmem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drugiego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obcego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etapu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edukacyjnego.</w:t>
      </w:r>
    </w:p>
    <w:p w:rsidR="0023137D" w:rsidRPr="007618F0" w:rsidRDefault="00437F42" w:rsidP="007618F0">
      <w:pPr>
        <w:pStyle w:val="Akapitzlist"/>
        <w:numPr>
          <w:ilvl w:val="0"/>
          <w:numId w:val="4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zwalnia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orzeczeniem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drugiego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obcego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cyklu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edukacyjnego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193BF5" w:rsidRPr="007618F0" w:rsidRDefault="0080190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§35</w:t>
      </w:r>
    </w:p>
    <w:p w:rsidR="0023137D" w:rsidRPr="007618F0" w:rsidRDefault="0023137D" w:rsidP="007618F0">
      <w:pPr>
        <w:pStyle w:val="paragraf"/>
        <w:numPr>
          <w:ilvl w:val="0"/>
          <w:numId w:val="47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</w:t>
      </w:r>
      <w:r w:rsidR="00437F42" w:rsidRPr="007618F0">
        <w:rPr>
          <w:rFonts w:asciiTheme="minorHAnsi" w:hAnsiTheme="minorHAnsi" w:cstheme="minorHAnsi"/>
          <w:spacing w:val="20"/>
          <w:sz w:val="24"/>
          <w:szCs w:val="24"/>
        </w:rPr>
        <w:t>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7F42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37F42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wynosi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ogólnodostępnym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F2008F" w:rsidRPr="007618F0" w:rsidRDefault="0023137D" w:rsidP="007618F0">
      <w:pPr>
        <w:pStyle w:val="Akapitzlist"/>
        <w:numPr>
          <w:ilvl w:val="0"/>
          <w:numId w:val="4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organizacyjnym.</w:t>
      </w:r>
    </w:p>
    <w:p w:rsidR="0023137D" w:rsidRPr="007618F0" w:rsidRDefault="0023137D" w:rsidP="007618F0">
      <w:pPr>
        <w:pStyle w:val="Akapitzlist"/>
        <w:numPr>
          <w:ilvl w:val="0"/>
          <w:numId w:val="4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Godzina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60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krótszym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60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minut,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łączny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47665C" w:rsidRPr="007618F0" w:rsidRDefault="0080190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§36</w:t>
      </w:r>
    </w:p>
    <w:p w:rsidR="0023137D" w:rsidRPr="007618F0" w:rsidRDefault="0023137D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602D36" w:rsidRPr="007618F0">
        <w:rPr>
          <w:rFonts w:asciiTheme="minorHAnsi" w:hAnsiTheme="minorHAnsi" w:cstheme="minorHAnsi"/>
          <w:spacing w:val="20"/>
          <w:sz w:val="24"/>
          <w:szCs w:val="24"/>
        </w:rPr>
        <w:t>l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są:</w:t>
      </w:r>
    </w:p>
    <w:p w:rsidR="0023137D" w:rsidRPr="007618F0" w:rsidRDefault="0023137D" w:rsidP="007618F0">
      <w:pPr>
        <w:pStyle w:val="Lista"/>
        <w:numPr>
          <w:ilvl w:val="0"/>
          <w:numId w:val="1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zakresie:</w:t>
      </w:r>
    </w:p>
    <w:p w:rsidR="0023137D" w:rsidRPr="007618F0" w:rsidRDefault="0023137D" w:rsidP="007618F0">
      <w:pPr>
        <w:pStyle w:val="Akapitzlist"/>
        <w:numPr>
          <w:ilvl w:val="0"/>
          <w:numId w:val="14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korekcji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wad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postawy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(gimnastyka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korekcyjna),</w:t>
      </w:r>
    </w:p>
    <w:p w:rsidR="0023137D" w:rsidRPr="007618F0" w:rsidRDefault="0023137D" w:rsidP="007618F0">
      <w:pPr>
        <w:pStyle w:val="Akapitzlist"/>
        <w:numPr>
          <w:ilvl w:val="0"/>
          <w:numId w:val="14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korygujące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wady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mowy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(zajęcia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logopedyczne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logorytmiki),</w:t>
      </w:r>
    </w:p>
    <w:p w:rsidR="0023137D" w:rsidRPr="007618F0" w:rsidRDefault="00437F42" w:rsidP="007618F0">
      <w:pPr>
        <w:pStyle w:val="Akapitzlist"/>
        <w:numPr>
          <w:ilvl w:val="0"/>
          <w:numId w:val="14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korekcyjno-kompensacyjne,</w:t>
      </w:r>
    </w:p>
    <w:p w:rsidR="0023137D" w:rsidRPr="007618F0" w:rsidRDefault="0023137D" w:rsidP="007618F0">
      <w:pPr>
        <w:pStyle w:val="Akapitzlist"/>
        <w:numPr>
          <w:ilvl w:val="0"/>
          <w:numId w:val="14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zajęcia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specjalistyczne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</w:p>
    <w:p w:rsidR="0023137D" w:rsidRPr="007618F0" w:rsidRDefault="0023137D" w:rsidP="007618F0">
      <w:pPr>
        <w:pStyle w:val="Akapitzlist"/>
        <w:numPr>
          <w:ilvl w:val="0"/>
          <w:numId w:val="14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inne,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które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wynikają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konieczności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realizacji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zaleceń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orzeczeniu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poradni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1704E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PPP</w:t>
      </w:r>
      <w:r w:rsidR="00437F42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;</w:t>
      </w:r>
    </w:p>
    <w:p w:rsidR="0023137D" w:rsidRPr="007618F0" w:rsidRDefault="0023137D" w:rsidP="007618F0">
      <w:pPr>
        <w:pStyle w:val="Lista"/>
        <w:numPr>
          <w:ilvl w:val="0"/>
          <w:numId w:val="1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resocjalizacyjne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niedostosowanych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społecznie;</w:t>
      </w:r>
    </w:p>
    <w:p w:rsidR="0023137D" w:rsidRPr="007618F0" w:rsidRDefault="0023137D" w:rsidP="007618F0">
      <w:pPr>
        <w:pStyle w:val="Lista"/>
        <w:numPr>
          <w:ilvl w:val="0"/>
          <w:numId w:val="1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socjoterapeutyczne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społecznym;</w:t>
      </w:r>
    </w:p>
    <w:p w:rsidR="0023137D" w:rsidRPr="007618F0" w:rsidRDefault="0023137D" w:rsidP="007618F0">
      <w:pPr>
        <w:pStyle w:val="Lista"/>
        <w:numPr>
          <w:ilvl w:val="0"/>
          <w:numId w:val="1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zawodu.</w:t>
      </w:r>
    </w:p>
    <w:p w:rsidR="0047665C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§37</w:t>
      </w:r>
    </w:p>
    <w:p w:rsidR="0023137D" w:rsidRPr="007618F0" w:rsidRDefault="0023137D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</w:t>
      </w:r>
      <w:r w:rsidR="00EC7A71" w:rsidRPr="007618F0">
        <w:rPr>
          <w:rFonts w:asciiTheme="minorHAnsi" w:hAnsiTheme="minorHAnsi" w:cstheme="minorHAnsi"/>
          <w:spacing w:val="20"/>
          <w:sz w:val="24"/>
          <w:szCs w:val="24"/>
        </w:rPr>
        <w:t>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C7A71"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C7A71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C7A71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3,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ozdziale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193BF5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1" w:name="_Ref498331603"/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§38</w:t>
      </w:r>
    </w:p>
    <w:p w:rsidR="0023137D" w:rsidRPr="007618F0" w:rsidRDefault="00541E96" w:rsidP="007618F0">
      <w:pPr>
        <w:pStyle w:val="paragraf"/>
        <w:numPr>
          <w:ilvl w:val="0"/>
          <w:numId w:val="4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2BE3"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2BE3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2BE3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es</w:t>
      </w:r>
      <w:r w:rsidR="00BD2BE3" w:rsidRPr="007618F0">
        <w:rPr>
          <w:rFonts w:asciiTheme="minorHAnsi" w:hAnsiTheme="minorHAnsi" w:cstheme="minorHAnsi"/>
          <w:spacing w:val="20"/>
          <w:sz w:val="24"/>
          <w:szCs w:val="24"/>
        </w:rPr>
        <w:t>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2BE3" w:rsidRPr="007618F0">
        <w:rPr>
          <w:rFonts w:asciiTheme="minorHAnsi" w:hAnsiTheme="minorHAnsi" w:cstheme="minorHAnsi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2BE3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2BE3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posiadającym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kształce</w:t>
      </w:r>
      <w:r w:rsidR="00AC58BE" w:rsidRPr="007618F0">
        <w:rPr>
          <w:rFonts w:asciiTheme="minorHAnsi" w:hAnsiTheme="minorHAnsi" w:cstheme="minorHAnsi"/>
          <w:spacing w:val="20"/>
          <w:sz w:val="24"/>
          <w:szCs w:val="24"/>
        </w:rPr>
        <w:t>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58BE"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58BE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58BE"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niedostosowaniu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społecznym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zagrożeniem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niedostosowania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społecznego,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dalej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Zespołem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137D" w:rsidRPr="007618F0">
        <w:rPr>
          <w:rFonts w:asciiTheme="minorHAnsi" w:hAnsiTheme="minorHAnsi" w:cstheme="minorHAnsi"/>
          <w:spacing w:val="20"/>
          <w:sz w:val="24"/>
          <w:szCs w:val="24"/>
        </w:rPr>
        <w:t>Wspierającym.</w:t>
      </w:r>
      <w:bookmarkEnd w:id="41"/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wchodzą: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794BE4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rzadziej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półroczu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jednotygodniowym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wyprzedzeniem.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uczestniczyć:</w:t>
      </w:r>
    </w:p>
    <w:p w:rsidR="0023137D" w:rsidRPr="007618F0" w:rsidRDefault="0023137D" w:rsidP="007618F0">
      <w:pPr>
        <w:pStyle w:val="Lista"/>
        <w:numPr>
          <w:ilvl w:val="0"/>
          <w:numId w:val="1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psychologiczno-pedagogicznej;</w:t>
      </w:r>
    </w:p>
    <w:p w:rsidR="0023137D" w:rsidRPr="007618F0" w:rsidRDefault="0023137D" w:rsidP="007618F0">
      <w:pPr>
        <w:pStyle w:val="Lista"/>
        <w:numPr>
          <w:ilvl w:val="0"/>
          <w:numId w:val="1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lekarz,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5283A" w:rsidRPr="007618F0">
        <w:rPr>
          <w:rFonts w:asciiTheme="minorHAnsi" w:hAnsiTheme="minorHAnsi" w:cstheme="minorHAnsi"/>
          <w:spacing w:val="20"/>
          <w:sz w:val="24"/>
          <w:szCs w:val="24"/>
        </w:rPr>
        <w:t>spoza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5283A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E46F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zaproszone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niezatrudnione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udokumentować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kwalifikacje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oświadczenie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ochrony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wrażliwych.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powyższych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dokumentach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zespołu.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edukacyjno-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terapeutyczny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wielospecjalistycznej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sformułowane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upływem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edukacyjno-terapeutyczny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(IPET)określa:</w:t>
      </w:r>
    </w:p>
    <w:p w:rsidR="0023137D" w:rsidRPr="007618F0" w:rsidRDefault="0023137D" w:rsidP="007618F0">
      <w:pPr>
        <w:pStyle w:val="Lista"/>
        <w:numPr>
          <w:ilvl w:val="0"/>
          <w:numId w:val="1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uczniem;</w:t>
      </w:r>
    </w:p>
    <w:p w:rsidR="0023137D" w:rsidRPr="007618F0" w:rsidRDefault="0023137D" w:rsidP="007618F0">
      <w:pPr>
        <w:pStyle w:val="Lista"/>
        <w:numPr>
          <w:ilvl w:val="0"/>
          <w:numId w:val="1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rodzaj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zintegrowanych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uczniem,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055B2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przypadku:</w:t>
      </w:r>
    </w:p>
    <w:p w:rsidR="0023137D" w:rsidRPr="007618F0" w:rsidRDefault="0023137D" w:rsidP="007618F0">
      <w:pPr>
        <w:pStyle w:val="Akapitzlist"/>
        <w:numPr>
          <w:ilvl w:val="0"/>
          <w:numId w:val="180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—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rewalidacyjnym,</w:t>
      </w:r>
    </w:p>
    <w:p w:rsidR="0023137D" w:rsidRPr="007618F0" w:rsidRDefault="0023137D" w:rsidP="007618F0">
      <w:pPr>
        <w:pStyle w:val="Akapitzlist"/>
        <w:numPr>
          <w:ilvl w:val="0"/>
          <w:numId w:val="180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niedostosowanego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—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resocjalizacyjnym,</w:t>
      </w:r>
    </w:p>
    <w:p w:rsidR="0023137D" w:rsidRPr="007618F0" w:rsidRDefault="0023137D" w:rsidP="007618F0">
      <w:pPr>
        <w:pStyle w:val="Akapitzlist"/>
        <w:numPr>
          <w:ilvl w:val="0"/>
          <w:numId w:val="180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—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socjoterapeutycznym,</w:t>
      </w:r>
    </w:p>
    <w:p w:rsidR="0023137D" w:rsidRPr="007618F0" w:rsidRDefault="0023137D" w:rsidP="007618F0">
      <w:pPr>
        <w:pStyle w:val="Akapitzlist"/>
        <w:numPr>
          <w:ilvl w:val="0"/>
          <w:numId w:val="180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wybore</w:t>
      </w:r>
      <w:r w:rsidR="00FF620D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F620D" w:rsidRPr="007618F0">
        <w:rPr>
          <w:rFonts w:asciiTheme="minorHAnsi" w:hAnsiTheme="minorHAnsi" w:cstheme="minorHAnsi"/>
          <w:spacing w:val="20"/>
          <w:sz w:val="24"/>
          <w:szCs w:val="24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F620D"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F620D" w:rsidRPr="007618F0">
        <w:rPr>
          <w:rFonts w:asciiTheme="minorHAnsi" w:hAnsiTheme="minorHAnsi" w:cstheme="minorHAnsi"/>
          <w:spacing w:val="20"/>
          <w:sz w:val="24"/>
          <w:szCs w:val="24"/>
        </w:rPr>
        <w:t>zawodu;</w:t>
      </w:r>
    </w:p>
    <w:p w:rsidR="0023137D" w:rsidRPr="007618F0" w:rsidRDefault="0023137D" w:rsidP="007618F0">
      <w:pPr>
        <w:pStyle w:val="Lista"/>
        <w:numPr>
          <w:ilvl w:val="0"/>
          <w:numId w:val="1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formy,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23137D" w:rsidRPr="007618F0" w:rsidRDefault="0023137D" w:rsidP="007618F0">
      <w:pPr>
        <w:pStyle w:val="Lista"/>
        <w:numPr>
          <w:ilvl w:val="0"/>
          <w:numId w:val="1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współdziałani</w:t>
      </w:r>
      <w:r w:rsidR="00E62BC3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62BC3" w:rsidRPr="007618F0">
        <w:rPr>
          <w:rFonts w:asciiTheme="minorHAnsi" w:hAnsiTheme="minorHAnsi" w:cstheme="minorHAnsi"/>
          <w:spacing w:val="20"/>
          <w:sz w:val="24"/>
          <w:szCs w:val="24"/>
        </w:rPr>
        <w:t>poradniami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62BC3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placówkami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pozarządowymi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młodzieży;</w:t>
      </w:r>
    </w:p>
    <w:p w:rsidR="0023137D" w:rsidRPr="007618F0" w:rsidRDefault="0023137D" w:rsidP="007618F0">
      <w:pPr>
        <w:pStyle w:val="Lista"/>
        <w:numPr>
          <w:ilvl w:val="0"/>
          <w:numId w:val="1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resocjalizacyjne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socjoterapeutyczne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23137D" w:rsidRPr="007618F0" w:rsidRDefault="0023137D" w:rsidP="007618F0">
      <w:pPr>
        <w:pStyle w:val="Lista"/>
        <w:numPr>
          <w:ilvl w:val="0"/>
          <w:numId w:val="1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zadań;</w:t>
      </w:r>
    </w:p>
    <w:p w:rsidR="0023137D" w:rsidRPr="007618F0" w:rsidRDefault="0023137D" w:rsidP="007618F0">
      <w:pPr>
        <w:pStyle w:val="Lista"/>
        <w:numPr>
          <w:ilvl w:val="0"/>
          <w:numId w:val="1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wykaz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potrzeba.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</w:t>
      </w:r>
      <w:r w:rsidR="00C4599E"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edukacyjno-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terapeutycznego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wielospecjalistycznej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2DD1" w:rsidRPr="007618F0">
        <w:rPr>
          <w:rFonts w:asciiTheme="minorHAnsi" w:hAnsiTheme="minorHAnsi" w:cstheme="minorHAnsi"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2DD1" w:rsidRPr="007618F0">
        <w:rPr>
          <w:rFonts w:asciiTheme="minorHAnsi" w:hAnsiTheme="minorHAnsi" w:cstheme="minorHAnsi"/>
          <w:spacing w:val="20"/>
          <w:sz w:val="24"/>
          <w:szCs w:val="24"/>
        </w:rPr>
        <w:t>funkcjonowania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2DD1"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62BC3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599E" w:rsidRPr="007618F0">
        <w:rPr>
          <w:rFonts w:asciiTheme="minorHAnsi" w:hAnsiTheme="minorHAnsi" w:cstheme="minorHAnsi"/>
          <w:spacing w:val="20"/>
          <w:sz w:val="24"/>
          <w:szCs w:val="24"/>
        </w:rPr>
        <w:t>dzienniku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599E" w:rsidRPr="007618F0">
        <w:rPr>
          <w:rFonts w:asciiTheme="minorHAnsi" w:hAnsiTheme="minorHAnsi" w:cstheme="minorHAnsi"/>
          <w:spacing w:val="20"/>
          <w:sz w:val="24"/>
          <w:szCs w:val="24"/>
        </w:rPr>
        <w:t>elektronicznym</w:t>
      </w:r>
      <w:r w:rsidR="00E62BC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kopię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kopię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wielospecjalistycznej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zawiadamiani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realizowane.</w:t>
      </w:r>
    </w:p>
    <w:p w:rsidR="0023137D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Wymiar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biorąc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przeznaczone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form.</w:t>
      </w:r>
    </w:p>
    <w:p w:rsidR="00B03105" w:rsidRPr="007618F0" w:rsidRDefault="0023137D" w:rsidP="007618F0">
      <w:pPr>
        <w:pStyle w:val="Akapitzlist"/>
        <w:numPr>
          <w:ilvl w:val="0"/>
          <w:numId w:val="4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9E6CC3" w:rsidRPr="007618F0">
        <w:rPr>
          <w:rFonts w:asciiTheme="minorHAnsi" w:hAnsiTheme="minorHAnsi" w:cstheme="minorHAnsi"/>
          <w:spacing w:val="20"/>
          <w:sz w:val="24"/>
          <w:szCs w:val="24"/>
        </w:rPr>
        <w:t>dukacyjno-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T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erapeutyczny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notatki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oparciu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działań.</w:t>
      </w:r>
    </w:p>
    <w:p w:rsidR="000205E5" w:rsidRPr="007618F0" w:rsidRDefault="00E62BC3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42" w:name="_Toc126585116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r w:rsidR="00050C80" w:rsidRPr="007618F0">
        <w:rPr>
          <w:b/>
          <w:spacing w:val="20"/>
          <w:sz w:val="32"/>
          <w:szCs w:val="32"/>
        </w:rPr>
        <w:t>1</w:t>
      </w:r>
      <w:r w:rsidR="00DB62B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Nauczanie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indywidualne</w:t>
      </w:r>
      <w:bookmarkEnd w:id="42"/>
    </w:p>
    <w:p w:rsidR="000205E5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§39</w:t>
      </w:r>
    </w:p>
    <w:p w:rsidR="00A66208" w:rsidRPr="007618F0" w:rsidRDefault="00A66208" w:rsidP="007618F0">
      <w:pPr>
        <w:pStyle w:val="paragraf"/>
        <w:numPr>
          <w:ilvl w:val="0"/>
          <w:numId w:val="4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uniemożliwia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utrudnia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nauczaniem.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A66208" w:rsidRPr="007618F0" w:rsidRDefault="004F586B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ustaleniach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prowadzącym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zasięga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kwalifikacjami,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</w:t>
      </w:r>
      <w:r w:rsidR="004F586B" w:rsidRPr="007618F0">
        <w:rPr>
          <w:rFonts w:asciiTheme="minorHAnsi" w:hAnsiTheme="minorHAnsi" w:cstheme="minorHAnsi"/>
          <w:spacing w:val="20"/>
          <w:sz w:val="24"/>
          <w:szCs w:val="24"/>
        </w:rPr>
        <w:t>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586B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586B"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586B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nauczycielom.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placówki.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nastąpić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odległości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siedziby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dojazdu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A66208" w:rsidRPr="007618F0" w:rsidRDefault="007F1672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uważa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zaję</w:t>
      </w:r>
      <w:r w:rsidR="004F586B" w:rsidRPr="007618F0">
        <w:rPr>
          <w:rFonts w:asciiTheme="minorHAnsi" w:hAnsiTheme="minorHAnsi" w:cstheme="minorHAnsi"/>
          <w:spacing w:val="20"/>
          <w:sz w:val="24"/>
          <w:szCs w:val="24"/>
        </w:rPr>
        <w:t>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586B"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586B" w:rsidRPr="007618F0">
        <w:rPr>
          <w:rFonts w:asciiTheme="minorHAnsi" w:hAnsiTheme="minorHAnsi" w:cstheme="minorHAnsi"/>
          <w:spacing w:val="20"/>
          <w:sz w:val="24"/>
          <w:szCs w:val="24"/>
        </w:rPr>
        <w:t>indywidualnym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bezpośrednim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kontakcie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uczniem.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pobytu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wyjątkiem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11157"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11157"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602D3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odstąpienie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9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akceptuje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własnoręcznym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podpisem.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bezpośrednio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wynosi:</w:t>
      </w:r>
    </w:p>
    <w:p w:rsidR="00A66208" w:rsidRPr="007618F0" w:rsidRDefault="00A66208" w:rsidP="007618F0">
      <w:pPr>
        <w:pStyle w:val="Lista"/>
        <w:numPr>
          <w:ilvl w:val="0"/>
          <w:numId w:val="18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I-III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6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5F0C"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dniach;</w:t>
      </w:r>
    </w:p>
    <w:p w:rsidR="00A66208" w:rsidRPr="007618F0" w:rsidRDefault="00A66208" w:rsidP="007618F0">
      <w:pPr>
        <w:pStyle w:val="Lista"/>
        <w:numPr>
          <w:ilvl w:val="0"/>
          <w:numId w:val="18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IV-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VIII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dniach.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należy:</w:t>
      </w:r>
    </w:p>
    <w:p w:rsidR="00A66208" w:rsidRPr="007618F0" w:rsidRDefault="00A66208" w:rsidP="007618F0">
      <w:pPr>
        <w:pStyle w:val="Lista"/>
        <w:numPr>
          <w:ilvl w:val="0"/>
          <w:numId w:val="1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A66208" w:rsidRPr="007618F0" w:rsidRDefault="00A66208" w:rsidP="007618F0">
      <w:pPr>
        <w:pStyle w:val="Lista"/>
        <w:numPr>
          <w:ilvl w:val="0"/>
          <w:numId w:val="1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</w:t>
      </w:r>
      <w:r w:rsidR="007F1672" w:rsidRPr="007618F0">
        <w:rPr>
          <w:rFonts w:asciiTheme="minorHAnsi" w:hAnsiTheme="minorHAnsi" w:cstheme="minorHAnsi"/>
          <w:spacing w:val="20"/>
          <w:sz w:val="24"/>
          <w:szCs w:val="24"/>
        </w:rPr>
        <w:t>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F1672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F1672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spierającego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IPET;</w:t>
      </w:r>
    </w:p>
    <w:p w:rsidR="00A66208" w:rsidRPr="007618F0" w:rsidRDefault="00A66208" w:rsidP="007618F0">
      <w:pPr>
        <w:pStyle w:val="Lista"/>
        <w:numPr>
          <w:ilvl w:val="0"/>
          <w:numId w:val="1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A66208" w:rsidRPr="007618F0" w:rsidRDefault="00A66208" w:rsidP="007618F0">
      <w:pPr>
        <w:pStyle w:val="Lista"/>
        <w:numPr>
          <w:ilvl w:val="0"/>
          <w:numId w:val="1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kontakt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rówieśnikami;</w:t>
      </w:r>
    </w:p>
    <w:p w:rsidR="00A66208" w:rsidRPr="007618F0" w:rsidRDefault="00A66208" w:rsidP="007618F0">
      <w:pPr>
        <w:pStyle w:val="Lista"/>
        <w:numPr>
          <w:ilvl w:val="0"/>
          <w:numId w:val="1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indywidualnych.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80583"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80583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80583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80583" w:rsidRPr="007618F0">
        <w:rPr>
          <w:rFonts w:asciiTheme="minorHAnsi" w:hAnsiTheme="minorHAnsi" w:cstheme="minorHAnsi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uzgodnieniu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wybranych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A66208" w:rsidRPr="007618F0" w:rsidRDefault="005678C2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zawieszenia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złożą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zawieszenie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80583" w:rsidRPr="007618F0">
        <w:rPr>
          <w:rFonts w:asciiTheme="minorHAnsi" w:hAnsiTheme="minorHAnsi" w:cstheme="minorHAnsi"/>
          <w:spacing w:val="20"/>
          <w:sz w:val="24"/>
          <w:szCs w:val="24"/>
        </w:rPr>
        <w:t>zaświadczeniem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lekarskim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potwierdzającym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czasową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poprawę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umożliwiającą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uczęszczanie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66208" w:rsidRPr="007618F0" w:rsidRDefault="005678C2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zaprzestaje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załączonym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zaświadczeniem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lekarskim,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wynika,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umożliwia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uczęszczanie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5704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zawieszenia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powiadomić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poradnię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55704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która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wydała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6208" w:rsidRPr="007618F0">
        <w:rPr>
          <w:rFonts w:asciiTheme="minorHAnsi" w:hAnsiTheme="minorHAnsi" w:cstheme="minorHAnsi"/>
          <w:spacing w:val="20"/>
          <w:sz w:val="24"/>
          <w:szCs w:val="24"/>
        </w:rPr>
        <w:t>szkołę.</w:t>
      </w:r>
    </w:p>
    <w:p w:rsidR="00A66208" w:rsidRPr="007618F0" w:rsidRDefault="00A66208" w:rsidP="007618F0">
      <w:pPr>
        <w:pStyle w:val="Akapitzlist"/>
        <w:numPr>
          <w:ilvl w:val="0"/>
          <w:numId w:val="4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261FFA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43" w:name="_Toc126585117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r w:rsidR="00050C80" w:rsidRPr="007618F0">
        <w:rPr>
          <w:b/>
          <w:spacing w:val="20"/>
          <w:sz w:val="32"/>
          <w:szCs w:val="32"/>
        </w:rPr>
        <w:t>2</w:t>
      </w:r>
      <w:r w:rsidR="00DB62B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Indywidualny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tok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nauki,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indywidualny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program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nauki</w:t>
      </w:r>
      <w:bookmarkEnd w:id="43"/>
    </w:p>
    <w:p w:rsidR="000205E5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4" w:name="_Ref498331498"/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§40</w:t>
      </w:r>
    </w:p>
    <w:p w:rsidR="00B03105" w:rsidRPr="007618F0" w:rsidRDefault="00261FFA" w:rsidP="007618F0">
      <w:pPr>
        <w:pStyle w:val="paragraf"/>
        <w:numPr>
          <w:ilvl w:val="0"/>
          <w:numId w:val="5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umożliwia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toku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B762A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(ITN)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rozporządzeniem</w:t>
      </w:r>
      <w:r w:rsidR="00602D3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ubiegający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wykazać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się:</w:t>
      </w:r>
      <w:bookmarkEnd w:id="44"/>
    </w:p>
    <w:p w:rsidR="00B03105" w:rsidRPr="007618F0" w:rsidRDefault="00B03105" w:rsidP="007618F0">
      <w:pPr>
        <w:pStyle w:val="Lista"/>
        <w:numPr>
          <w:ilvl w:val="0"/>
          <w:numId w:val="18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wybitnymi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kilku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przedmiotów;</w:t>
      </w:r>
    </w:p>
    <w:p w:rsidR="00B03105" w:rsidRPr="007618F0" w:rsidRDefault="00B03105" w:rsidP="007618F0">
      <w:pPr>
        <w:pStyle w:val="Lista"/>
        <w:numPr>
          <w:ilvl w:val="0"/>
          <w:numId w:val="18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przedmiotu/przedmiotów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roku/</w:t>
      </w:r>
      <w:r w:rsidR="005B762A" w:rsidRPr="007618F0">
        <w:rPr>
          <w:rFonts w:asciiTheme="minorHAnsi" w:hAnsiTheme="minorHAnsi" w:cstheme="minorHAnsi"/>
          <w:spacing w:val="20"/>
          <w:sz w:val="24"/>
          <w:szCs w:val="24"/>
        </w:rPr>
        <w:t>półrocza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Zezwoleni</w:t>
      </w:r>
      <w:r w:rsidR="00D205DB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205DB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205DB"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205DB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205DB"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upływie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klasyfikacji.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kilku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przewidzianych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wystąpić:</w:t>
      </w:r>
    </w:p>
    <w:p w:rsidR="00B03105" w:rsidRPr="007618F0" w:rsidRDefault="00CA5FAB" w:rsidP="007618F0">
      <w:pPr>
        <w:pStyle w:val="Lista"/>
        <w:numPr>
          <w:ilvl w:val="0"/>
          <w:numId w:val="1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1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B03105" w:rsidRPr="007618F0" w:rsidRDefault="00B03105" w:rsidP="007618F0">
      <w:pPr>
        <w:pStyle w:val="Lista"/>
        <w:numPr>
          <w:ilvl w:val="0"/>
          <w:numId w:val="1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pośrednictwem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dołącza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oczekiwaniach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akceptuje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metodyczny,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5B762A" w:rsidRPr="007618F0">
        <w:rPr>
          <w:rFonts w:asciiTheme="minorHAnsi" w:hAnsiTheme="minorHAnsi" w:cstheme="minorHAnsi"/>
          <w:spacing w:val="20"/>
          <w:sz w:val="24"/>
          <w:szCs w:val="24"/>
        </w:rPr>
        <w:t>6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762A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762A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psychologiczno-pedagogicznej.</w:t>
      </w:r>
    </w:p>
    <w:p w:rsidR="00B03105" w:rsidRPr="007618F0" w:rsidRDefault="005678C2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zezwala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administracyjnej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pozytywnej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762A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pozytywnej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pu</w:t>
      </w:r>
      <w:r w:rsidR="000547B4" w:rsidRPr="007618F0">
        <w:rPr>
          <w:rFonts w:asciiTheme="minorHAnsi" w:hAnsiTheme="minorHAnsi" w:cstheme="minorHAnsi"/>
          <w:spacing w:val="20"/>
          <w:sz w:val="24"/>
          <w:szCs w:val="24"/>
        </w:rPr>
        <w:t>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47B4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47B4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pedagogicznej.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</w:t>
      </w:r>
      <w:r w:rsidR="005B762A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pozytywna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pedagogicznego.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Zezwolenia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zezwolono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wyznacza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niższą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przekraczającą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miesięcznie.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wybrane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wybrane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ITN:</w:t>
      </w:r>
    </w:p>
    <w:p w:rsidR="00B03105" w:rsidRPr="007618F0" w:rsidRDefault="00B03105" w:rsidP="007618F0">
      <w:pPr>
        <w:pStyle w:val="Lista"/>
        <w:numPr>
          <w:ilvl w:val="0"/>
          <w:numId w:val="1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indywidualnych;</w:t>
      </w:r>
    </w:p>
    <w:p w:rsidR="00B03105" w:rsidRPr="007618F0" w:rsidRDefault="00B03105" w:rsidP="007618F0">
      <w:pPr>
        <w:pStyle w:val="Lista"/>
        <w:numPr>
          <w:ilvl w:val="0"/>
          <w:numId w:val="1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6F2" w:rsidRPr="007618F0">
        <w:rPr>
          <w:rFonts w:asciiTheme="minorHAnsi" w:hAnsiTheme="minorHAnsi" w:cstheme="minorHAnsi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konsekwencji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nauczycielem.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rytmie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tygodnie.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Rezygnacja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oznacza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powrót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normalnego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Kontynuowanie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dobrą.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Decyzję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każdorazowo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ITN.</w:t>
      </w:r>
    </w:p>
    <w:p w:rsidR="00FB3D79" w:rsidRPr="007618F0" w:rsidRDefault="00B03105" w:rsidP="007618F0">
      <w:pPr>
        <w:pStyle w:val="Akapitzlist"/>
        <w:numPr>
          <w:ilvl w:val="0"/>
          <w:numId w:val="5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świadectwie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rubryce: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nauki”,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wymienić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skróconym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rubryce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„Szczególne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osiągnięcia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ucznia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”.</w:t>
      </w:r>
    </w:p>
    <w:p w:rsidR="00B03105" w:rsidRPr="007618F0" w:rsidRDefault="004B5F5D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45" w:name="_Toc126585118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r w:rsidR="00050C80" w:rsidRPr="007618F0">
        <w:rPr>
          <w:b/>
          <w:spacing w:val="20"/>
          <w:sz w:val="32"/>
          <w:szCs w:val="32"/>
        </w:rPr>
        <w:t>3</w:t>
      </w:r>
      <w:r w:rsidR="00DB62B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Działania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szkoły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zakresie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wspierania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dziecka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na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etapie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edukacyjnym</w:t>
      </w:r>
      <w:bookmarkEnd w:id="45"/>
    </w:p>
    <w:p w:rsidR="000A026A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§41</w:t>
      </w:r>
    </w:p>
    <w:p w:rsidR="00B03105" w:rsidRPr="007618F0" w:rsidRDefault="007E7A10" w:rsidP="007618F0">
      <w:pPr>
        <w:pStyle w:val="paragraf"/>
        <w:numPr>
          <w:ilvl w:val="0"/>
          <w:numId w:val="5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oszczególne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oddziały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tworzone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urodzenia,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zasady,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były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zbliżonym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wieku,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liczonym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miesiącach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ur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odzenia.</w:t>
      </w:r>
    </w:p>
    <w:p w:rsidR="00B03105" w:rsidRPr="007618F0" w:rsidRDefault="007E7A10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życzenie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sytuacji,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wyżej,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wspólnych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grup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apisywane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klasy.</w:t>
      </w:r>
    </w:p>
    <w:p w:rsidR="00B03105" w:rsidRPr="007618F0" w:rsidRDefault="007E7A10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bezpłatnie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wyposażenie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podręczniki,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ćwiczeniowe.</w:t>
      </w:r>
    </w:p>
    <w:p w:rsidR="00B03105" w:rsidRPr="007618F0" w:rsidRDefault="005B762A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Otwarte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wyznaczonych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godzinach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zaproszeni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zapisani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rodzicami.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Spotkanie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integrac</w:t>
      </w:r>
      <w:r w:rsidR="007E7A10" w:rsidRPr="007618F0">
        <w:rPr>
          <w:rFonts w:asciiTheme="minorHAnsi" w:hAnsiTheme="minorHAnsi" w:cstheme="minorHAnsi"/>
          <w:spacing w:val="20"/>
          <w:sz w:val="24"/>
          <w:szCs w:val="24"/>
        </w:rPr>
        <w:t>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7A10"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7A10"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7A10" w:rsidRPr="007618F0">
        <w:rPr>
          <w:rFonts w:asciiTheme="minorHAnsi" w:hAnsiTheme="minorHAnsi" w:cstheme="minorHAnsi"/>
          <w:spacing w:val="20"/>
          <w:sz w:val="24"/>
          <w:szCs w:val="24"/>
        </w:rPr>
        <w:t>klasy.</w:t>
      </w:r>
    </w:p>
    <w:p w:rsidR="00B03105" w:rsidRPr="007618F0" w:rsidRDefault="007E7A10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dostosowuje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samopoczucia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fizycznej,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różnorodności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ćwiczeniami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fizycznymi.</w:t>
      </w:r>
    </w:p>
    <w:p w:rsidR="00B03105" w:rsidRPr="007618F0" w:rsidRDefault="007E7A10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yposażenie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pomieszczenia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(stoliki,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ławeczki,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szafki,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pomoce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dydaktyczne)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posiadają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właściwe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atesty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ergonomiczne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zabawy.</w:t>
      </w:r>
    </w:p>
    <w:p w:rsidR="00B03105" w:rsidRPr="007618F0" w:rsidRDefault="007E7A10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rupie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najmłodszych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przygotowane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łazienki.</w:t>
      </w:r>
    </w:p>
    <w:p w:rsidR="00B03105" w:rsidRPr="007618F0" w:rsidRDefault="007E7A10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przerwy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trwania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organizu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dziećmi.</w:t>
      </w:r>
    </w:p>
    <w:p w:rsidR="00B03105" w:rsidRPr="007618F0" w:rsidRDefault="007E7A10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korzysta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="00B03105" w:rsidRPr="007618F0">
        <w:rPr>
          <w:rFonts w:asciiTheme="minorHAnsi" w:hAnsiTheme="minorHAnsi" w:cstheme="minorHAnsi"/>
          <w:i/>
          <w:spacing w:val="20"/>
          <w:sz w:val="24"/>
          <w:szCs w:val="24"/>
        </w:rPr>
        <w:t>Radosna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i/>
          <w:spacing w:val="20"/>
          <w:sz w:val="24"/>
          <w:szCs w:val="24"/>
        </w:rPr>
        <w:t>szkoła</w:t>
      </w:r>
      <w:r w:rsidR="00A556EC" w:rsidRPr="007618F0">
        <w:rPr>
          <w:rFonts w:asciiTheme="minorHAnsi" w:hAnsiTheme="minorHAnsi" w:cstheme="minorHAnsi"/>
          <w:i/>
          <w:spacing w:val="20"/>
          <w:sz w:val="24"/>
          <w:szCs w:val="24"/>
        </w:rPr>
        <w:t>”</w:t>
      </w:r>
      <w:r w:rsidR="00B03105" w:rsidRPr="007618F0">
        <w:rPr>
          <w:rFonts w:asciiTheme="minorHAnsi" w:hAnsiTheme="minorHAnsi" w:cstheme="minorHAnsi"/>
          <w:i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najmłodszym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właściwy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psychofizyczny.</w:t>
      </w:r>
    </w:p>
    <w:p w:rsidR="00B03105" w:rsidRPr="007618F0" w:rsidRDefault="007E7A10" w:rsidP="007618F0">
      <w:pPr>
        <w:pStyle w:val="Akapitzlist"/>
        <w:numPr>
          <w:ilvl w:val="0"/>
          <w:numId w:val="5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wietlica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najmłodszych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zorganizowana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32B8" w:rsidRPr="007618F0">
        <w:rPr>
          <w:rFonts w:asciiTheme="minorHAnsi" w:hAnsiTheme="minorHAnsi" w:cstheme="minorHAnsi"/>
          <w:spacing w:val="20"/>
          <w:sz w:val="24"/>
          <w:szCs w:val="24"/>
        </w:rPr>
        <w:t>wydzielonej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32B8" w:rsidRPr="007618F0">
        <w:rPr>
          <w:rFonts w:asciiTheme="minorHAnsi" w:hAnsiTheme="minorHAnsi" w:cstheme="minorHAnsi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32B8" w:rsidRPr="007618F0">
        <w:rPr>
          <w:rFonts w:asciiTheme="minorHAnsi" w:hAnsiTheme="minorHAnsi" w:cstheme="minorHAnsi"/>
          <w:spacing w:val="20"/>
          <w:sz w:val="24"/>
          <w:szCs w:val="24"/>
        </w:rPr>
        <w:t>przestronnego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32B8" w:rsidRPr="007618F0">
        <w:rPr>
          <w:rFonts w:asciiTheme="minorHAnsi" w:hAnsiTheme="minorHAnsi" w:cstheme="minorHAnsi"/>
          <w:spacing w:val="20"/>
          <w:sz w:val="24"/>
          <w:szCs w:val="24"/>
        </w:rPr>
        <w:t>pomieszczenia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pełne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bezpieczeństwo.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Rozbudzają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szereg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sztuk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plastycznych,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czytelnictwa,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wzmacniają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społeczne.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Umożliwiają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odpoczynek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świeżym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powietrzu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odrobienie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domowej.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Świetlica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czynna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0A026A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§42</w:t>
      </w:r>
    </w:p>
    <w:p w:rsidR="00B03105" w:rsidRPr="007618F0" w:rsidRDefault="004771A9" w:rsidP="007618F0">
      <w:pPr>
        <w:pStyle w:val="paragraf"/>
        <w:numPr>
          <w:ilvl w:val="0"/>
          <w:numId w:val="52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opieki:</w:t>
      </w:r>
    </w:p>
    <w:p w:rsidR="00B03105" w:rsidRPr="007618F0" w:rsidRDefault="00B03105" w:rsidP="007618F0">
      <w:pPr>
        <w:pStyle w:val="Lista"/>
        <w:numPr>
          <w:ilvl w:val="0"/>
          <w:numId w:val="18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miesiącu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odprowadzić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szatni;</w:t>
      </w:r>
    </w:p>
    <w:p w:rsidR="00B03105" w:rsidRPr="007618F0" w:rsidRDefault="00B03105" w:rsidP="007618F0">
      <w:pPr>
        <w:pStyle w:val="Lista"/>
        <w:numPr>
          <w:ilvl w:val="0"/>
          <w:numId w:val="18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miesiącach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oczekuje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9134CF" w:rsidRPr="007618F0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</w:t>
      </w:r>
      <w:r w:rsidR="009134CF" w:rsidRPr="007618F0">
        <w:rPr>
          <w:rFonts w:asciiTheme="minorHAnsi" w:hAnsiTheme="minorHAnsi" w:cstheme="minorHAnsi"/>
          <w:spacing w:val="20"/>
          <w:sz w:val="24"/>
          <w:szCs w:val="24"/>
        </w:rPr>
        <w:t>ut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sali;</w:t>
      </w:r>
    </w:p>
    <w:p w:rsidR="00B03105" w:rsidRPr="007618F0" w:rsidRDefault="00B03105" w:rsidP="007618F0">
      <w:pPr>
        <w:pStyle w:val="Lista"/>
        <w:numPr>
          <w:ilvl w:val="0"/>
          <w:numId w:val="18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pierwszoklasistami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dopilnowuje,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spakowały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plecaków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szafek;</w:t>
      </w:r>
    </w:p>
    <w:p w:rsidR="00B03105" w:rsidRPr="007618F0" w:rsidRDefault="00B03105" w:rsidP="007618F0">
      <w:pPr>
        <w:pStyle w:val="Lista"/>
        <w:numPr>
          <w:ilvl w:val="0"/>
          <w:numId w:val="18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kl.1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dyżurujący)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niepedagogiczny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zwracać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najmłodszych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reagować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adekwatny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sytuacji.</w:t>
      </w:r>
    </w:p>
    <w:p w:rsidR="00B03105" w:rsidRPr="007618F0" w:rsidRDefault="004771A9" w:rsidP="007618F0">
      <w:pPr>
        <w:pStyle w:val="Akapitzlist"/>
        <w:numPr>
          <w:ilvl w:val="0"/>
          <w:numId w:val="5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452C2A" w:rsidRPr="007618F0">
        <w:rPr>
          <w:rFonts w:asciiTheme="minorHAnsi" w:hAnsiTheme="minorHAnsi" w:cstheme="minorHAnsi"/>
          <w:spacing w:val="20"/>
          <w:sz w:val="24"/>
          <w:szCs w:val="24"/>
        </w:rPr>
        <w:t>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2C2A" w:rsidRPr="007618F0">
        <w:rPr>
          <w:rFonts w:asciiTheme="minorHAnsi" w:hAnsiTheme="minorHAnsi" w:cstheme="minorHAnsi"/>
          <w:spacing w:val="20"/>
          <w:sz w:val="24"/>
          <w:szCs w:val="24"/>
        </w:rPr>
        <w:t>procesu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2C2A" w:rsidRPr="007618F0">
        <w:rPr>
          <w:rFonts w:asciiTheme="minorHAnsi" w:hAnsiTheme="minorHAnsi" w:cstheme="minorHAnsi"/>
          <w:spacing w:val="20"/>
          <w:sz w:val="24"/>
          <w:szCs w:val="24"/>
        </w:rPr>
        <w:t>dydaktyczno-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wychowawczego: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wczesnoszkolnej.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C3507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zaświadczeniami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gotowości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wczesnoszkolnej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C3507"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skorelowane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wartość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kwotowa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celowej;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dostarczonej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zaświadczeń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edukacyjnymi;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skoncentrowana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indywidualizując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C3507" w:rsidRPr="007618F0">
        <w:rPr>
          <w:rFonts w:asciiTheme="minorHAnsi" w:hAnsiTheme="minorHAnsi" w:cstheme="minorHAnsi"/>
          <w:spacing w:val="20"/>
          <w:sz w:val="24"/>
          <w:szCs w:val="24"/>
        </w:rPr>
        <w:t>różnicuje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domowych;</w:t>
      </w:r>
    </w:p>
    <w:p w:rsidR="00C37786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talenty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obserwację,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ogląd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wytworów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9132B" w:rsidRPr="007618F0">
        <w:rPr>
          <w:rFonts w:asciiTheme="minorHAnsi" w:hAnsiTheme="minorHAnsi" w:cstheme="minorHAnsi"/>
          <w:spacing w:val="20"/>
          <w:sz w:val="24"/>
          <w:szCs w:val="24"/>
        </w:rPr>
        <w:t>przeprowadzoną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diagnozę</w:t>
      </w:r>
      <w:r w:rsidR="0019132B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zapoznawani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(samodzielność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pakowaniu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tornistrów,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odrabianiu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pamiętanie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wypełnianie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szkolnych);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ruchowy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naturalnej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ruchu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ciała.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ruchowej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wzbogacane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elementami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Weroniki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Sherborne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korekcyjnymi.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sportowej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boisku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ruchu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kształtują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dużej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motoryki;</w:t>
      </w:r>
    </w:p>
    <w:p w:rsidR="00B03105" w:rsidRPr="007618F0" w:rsidRDefault="001620DF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bezpiecznego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kształcone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(na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wycieczkach,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miasteczku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ruchu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drogowego,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...);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sporządza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9132B" w:rsidRPr="007618F0">
        <w:rPr>
          <w:rFonts w:asciiTheme="minorHAnsi" w:hAnsiTheme="minorHAnsi" w:cstheme="minorHAnsi"/>
          <w:spacing w:val="20"/>
          <w:sz w:val="24"/>
          <w:szCs w:val="24"/>
        </w:rPr>
        <w:t>półroczu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84251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graficzne,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zrozumiałe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dziecka;</w:t>
      </w:r>
    </w:p>
    <w:p w:rsidR="00B03105" w:rsidRPr="007618F0" w:rsidRDefault="00F94D4D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518" w:rsidRPr="007618F0">
        <w:rPr>
          <w:rFonts w:asciiTheme="minorHAnsi" w:hAnsiTheme="minorHAnsi" w:cstheme="minorHAnsi"/>
          <w:spacing w:val="20"/>
          <w:sz w:val="24"/>
          <w:szCs w:val="24"/>
        </w:rPr>
        <w:t>dzieciom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pozalekcyjnych,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zainteresowaniami.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zajęcia: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plastyczne,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muzyczne</w:t>
      </w:r>
      <w:r w:rsidR="0013310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3100" w:rsidRPr="007618F0">
        <w:rPr>
          <w:rFonts w:asciiTheme="minorHAnsi" w:hAnsiTheme="minorHAnsi" w:cstheme="minorHAnsi"/>
          <w:spacing w:val="20"/>
          <w:sz w:val="24"/>
          <w:szCs w:val="24"/>
        </w:rPr>
        <w:t>recytatorskie,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33100" w:rsidRPr="007618F0">
        <w:rPr>
          <w:rFonts w:asciiTheme="minorHAnsi" w:hAnsiTheme="minorHAnsi" w:cstheme="minorHAnsi"/>
          <w:spacing w:val="20"/>
          <w:sz w:val="24"/>
          <w:szCs w:val="24"/>
        </w:rPr>
        <w:t>teatralne,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itp.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formach: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dydaktyczno-wyrównawcze,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gimnastyka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korekcyjna;</w:t>
      </w:r>
    </w:p>
    <w:p w:rsidR="00B03105" w:rsidRPr="007618F0" w:rsidRDefault="00B03105" w:rsidP="007618F0">
      <w:pPr>
        <w:pStyle w:val="Lista"/>
        <w:numPr>
          <w:ilvl w:val="0"/>
          <w:numId w:val="1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pierwszoklasiści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włączeni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projektowych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4771A9" w:rsidRPr="007618F0">
        <w:rPr>
          <w:rFonts w:asciiTheme="minorHAnsi" w:hAnsiTheme="minorHAnsi" w:cstheme="minorHAnsi"/>
          <w:spacing w:val="20"/>
          <w:sz w:val="24"/>
          <w:szCs w:val="24"/>
        </w:rPr>
        <w:t>zyskiwanych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771A9" w:rsidRPr="007618F0">
        <w:rPr>
          <w:rFonts w:asciiTheme="minorHAnsi" w:hAnsiTheme="minorHAnsi" w:cstheme="minorHAnsi"/>
          <w:spacing w:val="20"/>
          <w:sz w:val="24"/>
          <w:szCs w:val="24"/>
        </w:rPr>
        <w:t>funduszy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771A9" w:rsidRPr="007618F0">
        <w:rPr>
          <w:rFonts w:asciiTheme="minorHAnsi" w:hAnsiTheme="minorHAnsi" w:cstheme="minorHAnsi"/>
          <w:spacing w:val="20"/>
          <w:sz w:val="24"/>
          <w:szCs w:val="24"/>
        </w:rPr>
        <w:t>unijnych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adekwatnie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zainteresowań.</w:t>
      </w:r>
    </w:p>
    <w:p w:rsidR="00B03105" w:rsidRPr="007618F0" w:rsidRDefault="004771A9" w:rsidP="007618F0">
      <w:pPr>
        <w:pStyle w:val="Akapitzlist"/>
        <w:numPr>
          <w:ilvl w:val="0"/>
          <w:numId w:val="5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rodzicami:</w:t>
      </w:r>
    </w:p>
    <w:p w:rsidR="00B03105" w:rsidRPr="007618F0" w:rsidRDefault="000A13C3" w:rsidP="007618F0">
      <w:pPr>
        <w:pStyle w:val="Lista"/>
        <w:numPr>
          <w:ilvl w:val="0"/>
          <w:numId w:val="1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respektowana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trójpodmiotowość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oddziaływań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kształcących: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uczeń-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-dom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rodzinny;</w:t>
      </w:r>
    </w:p>
    <w:p w:rsidR="00B03105" w:rsidRPr="007618F0" w:rsidRDefault="00B03105" w:rsidP="007618F0">
      <w:pPr>
        <w:pStyle w:val="Lista"/>
        <w:numPr>
          <w:ilvl w:val="0"/>
          <w:numId w:val="1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kontaktu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grupowe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droga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elektroniczna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(mail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służbowy,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dziennik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elektroniczny,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strona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www,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strona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BIP)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tablica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ogłoszeń,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620DF" w:rsidRPr="007618F0">
        <w:rPr>
          <w:rFonts w:asciiTheme="minorHAnsi" w:hAnsiTheme="minorHAnsi" w:cstheme="minorHAnsi"/>
          <w:spacing w:val="20"/>
          <w:sz w:val="24"/>
          <w:szCs w:val="24"/>
        </w:rPr>
        <w:t>kontakty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telefon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4E14"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sekretariatu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7.</w:t>
      </w:r>
      <w:r w:rsidR="00330D00" w:rsidRPr="007618F0">
        <w:rPr>
          <w:rFonts w:asciiTheme="minorHAnsi" w:hAnsiTheme="minorHAnsi" w:cstheme="minorHAnsi"/>
          <w:spacing w:val="20"/>
          <w:sz w:val="24"/>
          <w:szCs w:val="24"/>
        </w:rPr>
        <w:t>0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15.</w:t>
      </w:r>
      <w:r w:rsidR="00330D00" w:rsidRPr="007618F0">
        <w:rPr>
          <w:rFonts w:asciiTheme="minorHAnsi" w:hAnsiTheme="minorHAnsi" w:cstheme="minorHAnsi"/>
          <w:spacing w:val="20"/>
          <w:sz w:val="24"/>
          <w:szCs w:val="24"/>
        </w:rPr>
        <w:t>0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0;</w:t>
      </w:r>
    </w:p>
    <w:p w:rsidR="00B03105" w:rsidRPr="007618F0" w:rsidRDefault="00B03105" w:rsidP="007618F0">
      <w:pPr>
        <w:pStyle w:val="Lista"/>
        <w:numPr>
          <w:ilvl w:val="0"/>
          <w:numId w:val="1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, pedagog specjalny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umieszczone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drzwiach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wejściowych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gabinetów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stronie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interne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t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szkoły;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F94D4D" w:rsidP="007618F0">
      <w:pPr>
        <w:pStyle w:val="Lista"/>
        <w:numPr>
          <w:ilvl w:val="0"/>
          <w:numId w:val="1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A13C3" w:rsidRPr="007618F0">
        <w:rPr>
          <w:rFonts w:asciiTheme="minorHAnsi" w:hAnsiTheme="minorHAnsi" w:cstheme="minorHAnsi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0A13C3" w:rsidRPr="007618F0">
        <w:rPr>
          <w:rFonts w:asciiTheme="minorHAnsi" w:hAnsiTheme="minorHAnsi" w:cstheme="minorHAnsi"/>
          <w:spacing w:val="20"/>
          <w:sz w:val="24"/>
          <w:szCs w:val="24"/>
        </w:rPr>
        <w:t>oradnią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0A13C3" w:rsidRPr="007618F0">
        <w:rPr>
          <w:rFonts w:asciiTheme="minorHAnsi" w:hAnsiTheme="minorHAnsi" w:cstheme="minorHAnsi"/>
          <w:spacing w:val="20"/>
          <w:sz w:val="24"/>
          <w:szCs w:val="24"/>
        </w:rPr>
        <w:t>sychologiczno-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25411" w:rsidRPr="007618F0">
        <w:rPr>
          <w:rFonts w:asciiTheme="minorHAnsi" w:hAnsiTheme="minorHAnsi" w:cstheme="minorHAnsi"/>
          <w:spacing w:val="20"/>
          <w:sz w:val="24"/>
          <w:szCs w:val="24"/>
        </w:rPr>
        <w:t>Ozorkowie</w:t>
      </w:r>
      <w:r w:rsidR="005D760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0A13C3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46" w:name="_Toc361441263"/>
      <w:bookmarkStart w:id="47" w:name="_Toc126585119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bookmarkEnd w:id="46"/>
      <w:r w:rsidR="00050C80" w:rsidRPr="007618F0">
        <w:rPr>
          <w:b/>
          <w:spacing w:val="20"/>
          <w:sz w:val="32"/>
          <w:szCs w:val="32"/>
        </w:rPr>
        <w:t>4</w:t>
      </w:r>
      <w:r w:rsidR="00DB62B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Szczególne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obowiązki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nauczycieli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edukacji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wczesnoszkolnej</w:t>
      </w:r>
      <w:bookmarkEnd w:id="47"/>
    </w:p>
    <w:p w:rsidR="00F55E9C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§43</w:t>
      </w:r>
    </w:p>
    <w:p w:rsidR="00FA174C" w:rsidRPr="007618F0" w:rsidRDefault="000A13C3" w:rsidP="007618F0">
      <w:pPr>
        <w:pStyle w:val="paragraf"/>
        <w:numPr>
          <w:ilvl w:val="0"/>
          <w:numId w:val="5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6B1CCC" w:rsidRPr="007618F0">
        <w:rPr>
          <w:rFonts w:asciiTheme="minorHAnsi" w:hAnsiTheme="minorHAnsi" w:cstheme="minorHAnsi"/>
          <w:spacing w:val="20"/>
          <w:sz w:val="24"/>
          <w:szCs w:val="24"/>
        </w:rPr>
        <w:t>aucz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y</w:t>
      </w:r>
      <w:r w:rsidR="006B1CCC" w:rsidRPr="007618F0">
        <w:rPr>
          <w:rFonts w:asciiTheme="minorHAnsi" w:hAnsiTheme="minorHAnsi" w:cstheme="minorHAnsi"/>
          <w:spacing w:val="20"/>
          <w:sz w:val="24"/>
          <w:szCs w:val="24"/>
        </w:rPr>
        <w:t>c</w:t>
      </w:r>
      <w:r w:rsidR="00FA174C" w:rsidRPr="007618F0">
        <w:rPr>
          <w:rFonts w:asciiTheme="minorHAnsi" w:hAnsiTheme="minorHAnsi" w:cstheme="minorHAnsi"/>
          <w:spacing w:val="20"/>
          <w:sz w:val="24"/>
          <w:szCs w:val="24"/>
        </w:rPr>
        <w:t>iel</w:t>
      </w:r>
      <w:r w:rsidR="006B1CCC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174C" w:rsidRPr="007618F0">
        <w:rPr>
          <w:rFonts w:asciiTheme="minorHAnsi" w:hAnsiTheme="minorHAnsi" w:cstheme="minorHAnsi"/>
          <w:spacing w:val="20"/>
          <w:sz w:val="24"/>
          <w:szCs w:val="24"/>
        </w:rPr>
        <w:t>edu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wczesnoszkolnej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opracowują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każdej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podział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obowiązkowe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3D2B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edukację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polonistyczną,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język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obcy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nowoż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ytny,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edukację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matematyczną,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edukację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muzyczn</w:t>
      </w:r>
      <w:r w:rsidR="0011009A"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plastyczną,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społeczną,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767C" w:rsidRPr="007618F0">
        <w:rPr>
          <w:rFonts w:asciiTheme="minorHAnsi" w:hAnsiTheme="minorHAnsi" w:cstheme="minorHAnsi"/>
          <w:spacing w:val="20"/>
          <w:sz w:val="24"/>
          <w:szCs w:val="24"/>
        </w:rPr>
        <w:t>przyrodniczą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komputerowe,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techniczne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1473" w:rsidRPr="007618F0">
        <w:rPr>
          <w:rFonts w:asciiTheme="minorHAnsi" w:hAnsiTheme="minorHAnsi" w:cstheme="minorHAnsi"/>
          <w:spacing w:val="20"/>
          <w:sz w:val="24"/>
          <w:szCs w:val="24"/>
        </w:rPr>
        <w:t>wychowanie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fizyczne.</w:t>
      </w:r>
    </w:p>
    <w:p w:rsidR="00B03105" w:rsidRPr="007618F0" w:rsidRDefault="000A13C3" w:rsidP="007618F0">
      <w:pPr>
        <w:pStyle w:val="Akapitzlist"/>
        <w:numPr>
          <w:ilvl w:val="0"/>
          <w:numId w:val="5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wczesnoszkolnej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uczestniczą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warsztatach,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samokształceniowych,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podnoszenie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</w:t>
      </w:r>
      <w:r w:rsidR="00FA174C" w:rsidRPr="007618F0">
        <w:rPr>
          <w:rFonts w:asciiTheme="minorHAnsi" w:hAnsiTheme="minorHAnsi" w:cstheme="minorHAnsi"/>
          <w:spacing w:val="20"/>
          <w:sz w:val="24"/>
          <w:szCs w:val="24"/>
        </w:rPr>
        <w:t>ompetencji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174C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174C" w:rsidRPr="007618F0">
        <w:rPr>
          <w:rFonts w:asciiTheme="minorHAnsi" w:hAnsiTheme="minorHAnsi" w:cstheme="minorHAnsi"/>
          <w:spacing w:val="20"/>
          <w:sz w:val="24"/>
          <w:szCs w:val="24"/>
        </w:rPr>
        <w:t>dzieckiem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174C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-letnim.</w:t>
      </w:r>
    </w:p>
    <w:p w:rsidR="00B03105" w:rsidRPr="007618F0" w:rsidRDefault="00941659" w:rsidP="007618F0">
      <w:pPr>
        <w:pStyle w:val="Akapitzlist"/>
        <w:numPr>
          <w:ilvl w:val="0"/>
          <w:numId w:val="5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wczesnoszkolnej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tworzą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nauczycielski,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określone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tatucie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941659" w:rsidP="007618F0">
      <w:pPr>
        <w:pStyle w:val="Akapitzlist"/>
        <w:numPr>
          <w:ilvl w:val="0"/>
          <w:numId w:val="5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najważniejszych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wczesnoszkolnej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należy: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poszanowanie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przyjaznych,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bezpiecznych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zdrowych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  <w:t>ba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  <w:t>wy,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zespołowego,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rozwijania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samodzielności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odpo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  <w:t>wie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  <w:t>dzial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  <w:t>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najbliższe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otoczenie,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ekspresji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plastycznej,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muzycz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  <w:t>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  <w:t>cho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softHyphen/>
        <w:t>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badawczej,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twórczej</w:t>
      </w:r>
      <w:r w:rsidR="00AE46F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0A13C3" w:rsidRPr="007618F0" w:rsidRDefault="006E457A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48" w:name="_Toc126585120"/>
      <w:r w:rsidRPr="007618F0">
        <w:rPr>
          <w:b/>
          <w:spacing w:val="20"/>
          <w:sz w:val="32"/>
          <w:szCs w:val="32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r w:rsidR="00050C80" w:rsidRPr="007618F0">
        <w:rPr>
          <w:b/>
          <w:spacing w:val="20"/>
          <w:sz w:val="32"/>
          <w:szCs w:val="32"/>
        </w:rPr>
        <w:t>5</w:t>
      </w:r>
      <w:r w:rsidR="00DB62B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Pomoc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materialna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uczniom</w:t>
      </w:r>
      <w:bookmarkEnd w:id="48"/>
    </w:p>
    <w:p w:rsidR="00F55E9C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§44</w:t>
      </w:r>
    </w:p>
    <w:p w:rsidR="00B03105" w:rsidRPr="007618F0" w:rsidRDefault="000A13C3" w:rsidP="007618F0">
      <w:pPr>
        <w:pStyle w:val="paragraf"/>
        <w:numPr>
          <w:ilvl w:val="0"/>
          <w:numId w:val="54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opiekę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znajdującymi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trudnej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losowych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poprzez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materialnej:</w:t>
      </w:r>
    </w:p>
    <w:p w:rsidR="00B03105" w:rsidRPr="007618F0" w:rsidRDefault="00B03105" w:rsidP="007618F0">
      <w:pPr>
        <w:pStyle w:val="Akapitzlist"/>
        <w:numPr>
          <w:ilvl w:val="0"/>
          <w:numId w:val="1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stypendia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szkolne;</w:t>
      </w:r>
    </w:p>
    <w:p w:rsidR="00B03105" w:rsidRPr="007618F0" w:rsidRDefault="00B03105" w:rsidP="007618F0">
      <w:pPr>
        <w:pStyle w:val="Akapitzlist"/>
        <w:numPr>
          <w:ilvl w:val="0"/>
          <w:numId w:val="1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ubieganiu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dopłaty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ośrodków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dzinie;</w:t>
      </w:r>
    </w:p>
    <w:p w:rsidR="00B03105" w:rsidRPr="007618F0" w:rsidRDefault="00B03105" w:rsidP="007618F0">
      <w:pPr>
        <w:pStyle w:val="Akapitzlist"/>
        <w:numPr>
          <w:ilvl w:val="0"/>
          <w:numId w:val="1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występowanie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81025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sponsorów,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wybitnie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rządowych,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EA" w:rsidRPr="007618F0">
        <w:rPr>
          <w:rFonts w:asciiTheme="minorHAnsi" w:hAnsiTheme="minorHAnsi" w:cstheme="minorHAnsi"/>
          <w:spacing w:val="20"/>
          <w:sz w:val="24"/>
          <w:szCs w:val="24"/>
        </w:rPr>
        <w:t>fizycznych.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materialna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udzielana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zmniejszenia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różnic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dostępie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edukacji,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umożliwienia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pokonywania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barier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dostępu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edukacji</w:t>
      </w:r>
      <w:r w:rsidR="0018102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wynikających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trudnej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wspierania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zdolnych.</w:t>
      </w:r>
    </w:p>
    <w:p w:rsidR="00B03105" w:rsidRPr="007618F0" w:rsidRDefault="008E7BF8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znajdującym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trudnej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życiowej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ośrodkami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społecznej.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na:</w:t>
      </w:r>
    </w:p>
    <w:p w:rsidR="00B03105" w:rsidRPr="007618F0" w:rsidRDefault="00B03105" w:rsidP="007618F0">
      <w:pPr>
        <w:pStyle w:val="Lista"/>
        <w:numPr>
          <w:ilvl w:val="0"/>
          <w:numId w:val="18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B03105" w:rsidRPr="007618F0" w:rsidRDefault="00B03105" w:rsidP="007618F0">
      <w:pPr>
        <w:pStyle w:val="Lista"/>
        <w:numPr>
          <w:ilvl w:val="0"/>
          <w:numId w:val="18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poszukiwaniu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materialnej;</w:t>
      </w:r>
    </w:p>
    <w:p w:rsidR="00B03105" w:rsidRPr="007618F0" w:rsidRDefault="00B03105" w:rsidP="007618F0">
      <w:pPr>
        <w:pStyle w:val="Lista"/>
        <w:numPr>
          <w:ilvl w:val="0"/>
          <w:numId w:val="18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służących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wymienione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z:</w:t>
      </w:r>
    </w:p>
    <w:p w:rsidR="00B03105" w:rsidRPr="007618F0" w:rsidRDefault="00B03105" w:rsidP="007618F0">
      <w:pPr>
        <w:pStyle w:val="Lista"/>
        <w:numPr>
          <w:ilvl w:val="0"/>
          <w:numId w:val="19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rodzicami;</w:t>
      </w:r>
    </w:p>
    <w:p w:rsidR="00B03105" w:rsidRPr="007618F0" w:rsidRDefault="00B03105" w:rsidP="007618F0">
      <w:pPr>
        <w:pStyle w:val="Lista"/>
        <w:numPr>
          <w:ilvl w:val="0"/>
          <w:numId w:val="19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ośrodkami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społecznej;</w:t>
      </w:r>
    </w:p>
    <w:p w:rsidR="00B03105" w:rsidRPr="007618F0" w:rsidRDefault="00B03105" w:rsidP="007618F0">
      <w:pPr>
        <w:pStyle w:val="Lista"/>
        <w:numPr>
          <w:ilvl w:val="0"/>
          <w:numId w:val="19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prowadzącym;</w:t>
      </w:r>
    </w:p>
    <w:p w:rsidR="00B03105" w:rsidRPr="007618F0" w:rsidRDefault="00B03105" w:rsidP="007618F0">
      <w:pPr>
        <w:pStyle w:val="Lista"/>
        <w:numPr>
          <w:ilvl w:val="0"/>
          <w:numId w:val="19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podmiotami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Korzystanie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dobrowolne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wniosek:</w:t>
      </w:r>
    </w:p>
    <w:p w:rsidR="00B03105" w:rsidRPr="007618F0" w:rsidRDefault="00B03105" w:rsidP="007618F0">
      <w:pPr>
        <w:pStyle w:val="Lista"/>
        <w:numPr>
          <w:ilvl w:val="0"/>
          <w:numId w:val="19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B03105" w:rsidRPr="007618F0" w:rsidRDefault="00B03105" w:rsidP="007618F0">
      <w:pPr>
        <w:pStyle w:val="Lista"/>
        <w:numPr>
          <w:ilvl w:val="0"/>
          <w:numId w:val="19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19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</w:t>
      </w:r>
      <w:r w:rsidR="00E75FEB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5FEB" w:rsidRPr="007618F0">
        <w:rPr>
          <w:rFonts w:asciiTheme="minorHAnsi" w:hAnsiTheme="minorHAnsi" w:cstheme="minorHAnsi"/>
          <w:spacing w:val="20"/>
          <w:sz w:val="24"/>
          <w:szCs w:val="24"/>
        </w:rPr>
        <w:t>materialna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84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formie:</w:t>
      </w:r>
    </w:p>
    <w:p w:rsidR="00BE6CDD" w:rsidRPr="007618F0" w:rsidRDefault="00B03105" w:rsidP="007618F0">
      <w:pPr>
        <w:pStyle w:val="Lista"/>
        <w:numPr>
          <w:ilvl w:val="0"/>
          <w:numId w:val="19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bezpłatnych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obiadów;</w:t>
      </w:r>
    </w:p>
    <w:p w:rsidR="00BE6CDD" w:rsidRPr="007618F0" w:rsidRDefault="00B03105" w:rsidP="007618F0">
      <w:pPr>
        <w:pStyle w:val="Lista"/>
        <w:numPr>
          <w:ilvl w:val="0"/>
          <w:numId w:val="19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stypendiów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socjalnych;</w:t>
      </w:r>
    </w:p>
    <w:p w:rsidR="00BE6CDD" w:rsidRPr="007618F0" w:rsidRDefault="00B03105" w:rsidP="007618F0">
      <w:pPr>
        <w:pStyle w:val="Lista"/>
        <w:numPr>
          <w:ilvl w:val="0"/>
          <w:numId w:val="19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przysługuje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środków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przeznaczonych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ten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cel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budżecie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państwa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budżecie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właściwej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jednostki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terytorialnego.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socjalny.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Ś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wiadczeniami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są:</w:t>
      </w:r>
    </w:p>
    <w:p w:rsidR="00B03105" w:rsidRPr="007618F0" w:rsidRDefault="00B03105" w:rsidP="007618F0">
      <w:pPr>
        <w:pStyle w:val="Akapitzlist"/>
        <w:numPr>
          <w:ilvl w:val="0"/>
          <w:numId w:val="16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stypendium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szkolne,</w:t>
      </w:r>
    </w:p>
    <w:p w:rsidR="00B03105" w:rsidRPr="007618F0" w:rsidRDefault="00B03105" w:rsidP="007618F0">
      <w:pPr>
        <w:pStyle w:val="Akapitzlist"/>
        <w:numPr>
          <w:ilvl w:val="0"/>
          <w:numId w:val="16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szkolny.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Stypendium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otrzymać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będący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mieszkańcem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90E8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Gminy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1A7CA3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</w:t>
      </w:r>
      <w:r w:rsidR="00A90E8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zorków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znajdujący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trudnej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materialnej,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wynikającej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niskich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dochodów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osobę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rodzinie,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szczególności,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występuje: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bezrobocie,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niepełnosprawność,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ciężka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długotrwała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choroba,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wielodzietność,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wypełniania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funkcji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opiekuńczo-wychowawczych,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alkoholizm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narkomania,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niepełna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wystąpiło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zdarzenie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losowe</w:t>
      </w:r>
      <w:r w:rsidR="00626BA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Miesięczna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wysokość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dochodu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osobę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uprawniająca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ubiegania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stypendium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większa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kwota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określona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ministra.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stypendium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września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szkolnego.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utraty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dochodu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lastRenderedPageBreak/>
        <w:t>ciągu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trwania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istnieje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możliwość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złożenia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wniosku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przyznanie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stypendium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90E8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90E8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późniejszym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90E8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terminie.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natomiast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ustaną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przyczyny,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stanowiły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podstawę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przyznania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stypendium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szkolnego</w:t>
      </w:r>
      <w:r w:rsidR="00A90E8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wnioskodawca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powiadomić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organ,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przyznaje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stypendium.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Stypendium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wówczas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wstrzymuje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cofa.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szkolny:</w:t>
      </w:r>
    </w:p>
    <w:p w:rsidR="00B03105" w:rsidRPr="007618F0" w:rsidRDefault="00B03105" w:rsidP="007618F0">
      <w:pPr>
        <w:pStyle w:val="Lista"/>
        <w:numPr>
          <w:ilvl w:val="0"/>
          <w:numId w:val="19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znajdującemu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przejściowo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losowego;</w:t>
      </w:r>
    </w:p>
    <w:p w:rsidR="00B03105" w:rsidRPr="007618F0" w:rsidRDefault="00B03105" w:rsidP="007618F0">
      <w:pPr>
        <w:pStyle w:val="Lista"/>
        <w:numPr>
          <w:ilvl w:val="0"/>
          <w:numId w:val="19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pieniężnego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pokrycie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wydatków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procesem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kilka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niezależnie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otrzymywanego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stypendium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szkolnego;</w:t>
      </w:r>
    </w:p>
    <w:p w:rsidR="00B03105" w:rsidRPr="007618F0" w:rsidRDefault="00B03105" w:rsidP="007618F0">
      <w:pPr>
        <w:pStyle w:val="Lista"/>
        <w:numPr>
          <w:ilvl w:val="0"/>
          <w:numId w:val="19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wysokość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zasiłku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przekroczyć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jednorazowo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kwoty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pięciokrotność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kwoty,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6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listopada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2003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rodzinnych;</w:t>
      </w:r>
    </w:p>
    <w:p w:rsidR="00B03105" w:rsidRPr="007618F0" w:rsidRDefault="00B03105" w:rsidP="007618F0">
      <w:pPr>
        <w:pStyle w:val="Lista"/>
        <w:numPr>
          <w:ilvl w:val="0"/>
          <w:numId w:val="19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ubiegać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dłuższym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zasiłku.</w:t>
      </w:r>
    </w:p>
    <w:p w:rsidR="00B03105" w:rsidRPr="007618F0" w:rsidRDefault="00B03105" w:rsidP="007618F0">
      <w:pPr>
        <w:pStyle w:val="Akapitzlist"/>
        <w:numPr>
          <w:ilvl w:val="0"/>
          <w:numId w:val="5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gminy.</w:t>
      </w:r>
    </w:p>
    <w:p w:rsidR="00981CFB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§45</w:t>
      </w:r>
    </w:p>
    <w:p w:rsidR="00B03105" w:rsidRPr="007618F0" w:rsidRDefault="00E058F3" w:rsidP="007618F0">
      <w:pPr>
        <w:pStyle w:val="paragraf"/>
        <w:numPr>
          <w:ilvl w:val="0"/>
          <w:numId w:val="55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szeroką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profilaktyki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B03105" w:rsidRPr="007618F0" w:rsidRDefault="00B03105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F35F0" w:rsidRPr="007618F0">
        <w:rPr>
          <w:rFonts w:asciiTheme="minorHAnsi" w:hAnsiTheme="minorHAnsi" w:cstheme="minorHAnsi"/>
          <w:spacing w:val="20"/>
          <w:sz w:val="24"/>
          <w:szCs w:val="24"/>
        </w:rPr>
        <w:t>zapisów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58F3" w:rsidRPr="007618F0">
        <w:rPr>
          <w:rFonts w:asciiTheme="minorHAnsi" w:hAnsiTheme="minorHAnsi" w:cstheme="minorHAnsi"/>
          <w:spacing w:val="20"/>
          <w:sz w:val="24"/>
          <w:szCs w:val="24"/>
        </w:rPr>
        <w:t>programie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58F3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ychowawczo</w:t>
      </w:r>
      <w:r w:rsidR="00BF35F0" w:rsidRPr="007618F0">
        <w:rPr>
          <w:rFonts w:asciiTheme="minorHAnsi" w:hAnsiTheme="minorHAnsi" w:cstheme="minorHAnsi"/>
          <w:spacing w:val="20"/>
          <w:sz w:val="24"/>
          <w:szCs w:val="24"/>
        </w:rPr>
        <w:t>-profilaktycznym;</w:t>
      </w:r>
    </w:p>
    <w:p w:rsidR="00B03105" w:rsidRPr="007618F0" w:rsidRDefault="00B03105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uświadamianie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(agresja,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przemoc,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cyberprzemoc,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uzależnienia)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zdrowie;</w:t>
      </w:r>
    </w:p>
    <w:p w:rsidR="00B03105" w:rsidRPr="007618F0" w:rsidRDefault="00B03105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lekarzami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psychologami;</w:t>
      </w:r>
    </w:p>
    <w:p w:rsidR="00B03105" w:rsidRPr="007618F0" w:rsidRDefault="00B03105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rówieśnikami;</w:t>
      </w:r>
    </w:p>
    <w:p w:rsidR="00B03105" w:rsidRPr="007618F0" w:rsidRDefault="00B03105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szkolnego;</w:t>
      </w:r>
    </w:p>
    <w:p w:rsidR="00B03105" w:rsidRPr="007618F0" w:rsidRDefault="00B03105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</w:t>
      </w:r>
      <w:r w:rsidR="00E058F3" w:rsidRPr="007618F0">
        <w:rPr>
          <w:rFonts w:asciiTheme="minorHAnsi" w:hAnsiTheme="minorHAnsi" w:cstheme="minorHAnsi"/>
          <w:spacing w:val="20"/>
          <w:sz w:val="24"/>
          <w:szCs w:val="24"/>
        </w:rPr>
        <w:t>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58F3" w:rsidRPr="007618F0">
        <w:rPr>
          <w:rFonts w:asciiTheme="minorHAnsi" w:hAnsiTheme="minorHAnsi" w:cstheme="minorHAnsi"/>
          <w:spacing w:val="20"/>
          <w:sz w:val="24"/>
          <w:szCs w:val="24"/>
        </w:rPr>
        <w:t>Poradnią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58F3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m.in.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integracyjnych,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psychologami;</w:t>
      </w:r>
    </w:p>
    <w:p w:rsidR="00B03105" w:rsidRPr="007618F0" w:rsidRDefault="00B03105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profilaktyki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uzal</w:t>
      </w:r>
      <w:r w:rsidR="00DB62B6" w:rsidRPr="007618F0">
        <w:rPr>
          <w:rFonts w:asciiTheme="minorHAnsi" w:hAnsiTheme="minorHAnsi" w:cstheme="minorHAnsi"/>
          <w:spacing w:val="20"/>
          <w:sz w:val="24"/>
          <w:szCs w:val="24"/>
        </w:rPr>
        <w:t>eżnień;</w:t>
      </w:r>
    </w:p>
    <w:p w:rsidR="00B03105" w:rsidRPr="007618F0" w:rsidRDefault="00995486" w:rsidP="007618F0">
      <w:pPr>
        <w:pStyle w:val="Lista"/>
        <w:numPr>
          <w:ilvl w:val="0"/>
          <w:numId w:val="19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promoc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4795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żywienia.</w:t>
      </w:r>
    </w:p>
    <w:p w:rsidR="0047665C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§46</w:t>
      </w:r>
    </w:p>
    <w:p w:rsidR="00B03105" w:rsidRPr="007618F0" w:rsidRDefault="002F112F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wspiera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charytatywne,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zostały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podjęte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ini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cjatywy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7727B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Uczniowskiego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Klubu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4D069F" w:rsidRPr="007618F0">
        <w:rPr>
          <w:rFonts w:asciiTheme="minorHAnsi" w:hAnsiTheme="minorHAnsi" w:cstheme="minorHAnsi"/>
          <w:spacing w:val="20"/>
          <w:sz w:val="24"/>
          <w:szCs w:val="24"/>
        </w:rPr>
        <w:t>olontariatu</w:t>
      </w:r>
      <w:r w:rsidR="00995486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7665C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§47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skorzystać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dobrowolnego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ubezpieczenia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następstw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nieszczęśliwych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wypadków.</w:t>
      </w:r>
    </w:p>
    <w:p w:rsidR="0047665C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§48</w:t>
      </w:r>
    </w:p>
    <w:p w:rsidR="00B03105" w:rsidRPr="007618F0" w:rsidRDefault="00062188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pomaga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zawieraniu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przedstawiając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możliwość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ubezpieczenia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zbiorowego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jednym,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wybranym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7727B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towarzystwie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ubezpieczeniowym.</w:t>
      </w:r>
    </w:p>
    <w:p w:rsidR="00F8500E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§49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ubezpieczenia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następstw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nieszczęśliwych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kosztów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wyjazdów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zagranicznych.</w:t>
      </w:r>
    </w:p>
    <w:p w:rsidR="00B35C83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49" w:name="_Toc361441266"/>
      <w:bookmarkStart w:id="50" w:name="_Toc126585121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I</w:t>
      </w:r>
      <w:bookmarkEnd w:id="49"/>
      <w:r w:rsidR="00826EC6" w:rsidRPr="007618F0">
        <w:rPr>
          <w:b/>
          <w:spacing w:val="20"/>
          <w:sz w:val="36"/>
          <w:szCs w:val="36"/>
        </w:rPr>
        <w:t>V</w:t>
      </w:r>
      <w:r w:rsidR="00A94573" w:rsidRPr="007618F0">
        <w:rPr>
          <w:b/>
          <w:spacing w:val="20"/>
          <w:sz w:val="36"/>
          <w:szCs w:val="36"/>
        </w:rPr>
        <w:t xml:space="preserve"> </w:t>
      </w:r>
      <w:r w:rsidR="00B35C83" w:rsidRPr="007618F0">
        <w:rPr>
          <w:b/>
          <w:spacing w:val="20"/>
          <w:sz w:val="36"/>
          <w:szCs w:val="36"/>
        </w:rPr>
        <w:t>Organy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35C83" w:rsidRPr="007618F0">
        <w:rPr>
          <w:b/>
          <w:spacing w:val="20"/>
          <w:sz w:val="36"/>
          <w:szCs w:val="36"/>
        </w:rPr>
        <w:t>szkoły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541E96" w:rsidRPr="007618F0">
        <w:rPr>
          <w:b/>
          <w:spacing w:val="20"/>
          <w:sz w:val="36"/>
          <w:szCs w:val="36"/>
        </w:rPr>
        <w:t>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35C83" w:rsidRPr="007618F0">
        <w:rPr>
          <w:b/>
          <w:spacing w:val="20"/>
          <w:sz w:val="36"/>
          <w:szCs w:val="36"/>
        </w:rPr>
        <w:t>ich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35C83" w:rsidRPr="007618F0">
        <w:rPr>
          <w:b/>
          <w:spacing w:val="20"/>
          <w:sz w:val="36"/>
          <w:szCs w:val="36"/>
        </w:rPr>
        <w:t>kompetencje</w:t>
      </w:r>
      <w:bookmarkEnd w:id="50"/>
    </w:p>
    <w:p w:rsidR="00C91B9D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1" w:name="_Ref498331657"/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§50</w:t>
      </w:r>
    </w:p>
    <w:p w:rsidR="00B03105" w:rsidRPr="007618F0" w:rsidRDefault="00B03105" w:rsidP="007618F0">
      <w:pPr>
        <w:pStyle w:val="paragraf"/>
        <w:numPr>
          <w:ilvl w:val="0"/>
          <w:numId w:val="56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są:</w:t>
      </w:r>
      <w:bookmarkEnd w:id="51"/>
    </w:p>
    <w:p w:rsidR="00B03105" w:rsidRPr="007618F0" w:rsidRDefault="00802D86" w:rsidP="007618F0">
      <w:pPr>
        <w:pStyle w:val="Lista"/>
        <w:numPr>
          <w:ilvl w:val="0"/>
          <w:numId w:val="19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E2E1B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F0827"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7F53" w:rsidRPr="007618F0">
        <w:rPr>
          <w:rFonts w:asciiTheme="minorHAnsi" w:hAnsiTheme="minorHAnsi" w:cstheme="minorHAnsi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7F53" w:rsidRPr="007618F0">
        <w:rPr>
          <w:rFonts w:asciiTheme="minorHAnsi" w:hAnsiTheme="minorHAnsi" w:cstheme="minorHAnsi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7F53" w:rsidRPr="007618F0">
        <w:rPr>
          <w:rFonts w:asciiTheme="minorHAnsi" w:hAnsiTheme="minorHAnsi" w:cstheme="minorHAnsi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7F53" w:rsidRPr="007618F0">
        <w:rPr>
          <w:rFonts w:asciiTheme="minorHAnsi" w:hAnsiTheme="minorHAnsi" w:cstheme="minorHAnsi"/>
          <w:spacing w:val="20"/>
          <w:sz w:val="24"/>
          <w:szCs w:val="24"/>
        </w:rPr>
        <w:t>Leśmierzu;</w:t>
      </w:r>
    </w:p>
    <w:p w:rsidR="00B03105" w:rsidRPr="007618F0" w:rsidRDefault="00802D86" w:rsidP="007618F0">
      <w:pPr>
        <w:pStyle w:val="Lista"/>
        <w:numPr>
          <w:ilvl w:val="0"/>
          <w:numId w:val="19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F94D4D" w:rsidP="007618F0">
      <w:pPr>
        <w:pStyle w:val="Lista"/>
        <w:numPr>
          <w:ilvl w:val="0"/>
          <w:numId w:val="19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F94D4D" w:rsidP="007618F0">
      <w:pPr>
        <w:pStyle w:val="Lista"/>
        <w:numPr>
          <w:ilvl w:val="0"/>
          <w:numId w:val="19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uczniowski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F8500E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§51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</w:t>
      </w:r>
      <w:r w:rsidR="0009254B" w:rsidRPr="007618F0">
        <w:rPr>
          <w:rFonts w:asciiTheme="minorHAnsi" w:hAnsiTheme="minorHAnsi" w:cstheme="minorHAnsi"/>
          <w:spacing w:val="20"/>
          <w:sz w:val="24"/>
          <w:szCs w:val="24"/>
        </w:rPr>
        <w:t>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9254B" w:rsidRPr="007618F0">
        <w:rPr>
          <w:rFonts w:asciiTheme="minorHAnsi" w:hAnsiTheme="minorHAnsi" w:cstheme="minorHAnsi"/>
          <w:spacing w:val="20"/>
          <w:sz w:val="24"/>
          <w:szCs w:val="24"/>
        </w:rPr>
        <w:t>wymienionych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9254B"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_Ref498331657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527AA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527AA"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527AA" w:rsidRPr="007618F0">
        <w:rPr>
          <w:rFonts w:asciiTheme="minorHAnsi" w:hAnsiTheme="minorHAnsi" w:cstheme="minorHAnsi"/>
          <w:spacing w:val="20"/>
          <w:sz w:val="24"/>
          <w:szCs w:val="24"/>
        </w:rPr>
        <w:t>oświatowe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67938" w:rsidRPr="007618F0">
        <w:rPr>
          <w:rFonts w:asciiTheme="minorHAnsi" w:hAnsiTheme="minorHAnsi" w:cstheme="minorHAnsi"/>
          <w:spacing w:val="20"/>
          <w:sz w:val="24"/>
          <w:szCs w:val="24"/>
        </w:rPr>
        <w:t>ustawą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67938" w:rsidRPr="007618F0">
        <w:rPr>
          <w:rFonts w:asciiTheme="minorHAnsi" w:hAnsiTheme="minorHAnsi" w:cstheme="minorHAnsi"/>
          <w:spacing w:val="20"/>
          <w:sz w:val="24"/>
          <w:szCs w:val="24"/>
        </w:rPr>
        <w:t>systemie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67938"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kolegialne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sprzeczne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tatutem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15691" w:rsidRPr="007618F0" w:rsidRDefault="00D15691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52" w:name="_Toc126585122"/>
      <w:r w:rsidRPr="007618F0">
        <w:rPr>
          <w:b/>
          <w:spacing w:val="20"/>
          <w:sz w:val="32"/>
          <w:szCs w:val="32"/>
        </w:rPr>
        <w:t>Rozdział</w:t>
      </w:r>
      <w:r w:rsidR="00DF6B4C" w:rsidRPr="007618F0">
        <w:rPr>
          <w:b/>
          <w:spacing w:val="20"/>
          <w:sz w:val="32"/>
          <w:szCs w:val="32"/>
        </w:rPr>
        <w:t xml:space="preserve"> </w:t>
      </w:r>
      <w:r w:rsidR="00A94573" w:rsidRPr="007618F0">
        <w:rPr>
          <w:b/>
          <w:spacing w:val="20"/>
          <w:sz w:val="32"/>
          <w:szCs w:val="32"/>
        </w:rPr>
        <w:t xml:space="preserve">1 </w:t>
      </w:r>
      <w:r w:rsidRPr="007618F0">
        <w:rPr>
          <w:b/>
          <w:spacing w:val="20"/>
          <w:sz w:val="32"/>
          <w:szCs w:val="32"/>
        </w:rPr>
        <w:t>Dyrektor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szkoły</w:t>
      </w:r>
      <w:bookmarkEnd w:id="52"/>
    </w:p>
    <w:p w:rsidR="00600A1F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§52</w:t>
      </w:r>
    </w:p>
    <w:p w:rsidR="00C62A88" w:rsidRPr="007618F0" w:rsidRDefault="00C62A88" w:rsidP="007618F0">
      <w:pPr>
        <w:pStyle w:val="paragraf"/>
        <w:numPr>
          <w:ilvl w:val="0"/>
          <w:numId w:val="57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kieruje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bieżącą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reprezentuje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zewnątrz.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bezpośrednim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przełożonym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zatrudnionych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5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2A88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edagogicznej.</w:t>
      </w:r>
    </w:p>
    <w:p w:rsidR="00B03105" w:rsidRPr="007618F0" w:rsidRDefault="00B03105" w:rsidP="007618F0">
      <w:pPr>
        <w:pStyle w:val="Akapitzlist"/>
        <w:numPr>
          <w:ilvl w:val="0"/>
          <w:numId w:val="5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Ki</w:t>
      </w:r>
      <w:r w:rsidRPr="007618F0">
        <w:rPr>
          <w:rFonts w:asciiTheme="minorHAnsi" w:hAnsiTheme="minorHAnsi" w:cstheme="minorHAnsi"/>
          <w:noProof/>
          <w:spacing w:val="20"/>
          <w:sz w:val="24"/>
          <w:szCs w:val="24"/>
        </w:rPr>
        <w:t>eru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dydaktyczną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opiekuńczą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twórczą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atmosferę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sprzyjające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podnoszeniu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B03105" w:rsidRPr="007618F0" w:rsidRDefault="00E97B40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przygotowuje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22191"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odpowiedzialny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zawiadomienie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członków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porządku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egulaminem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podjęte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kompetencji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stanowiących;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niezgodnych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nadzorujący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przepisami;</w:t>
      </w:r>
    </w:p>
    <w:p w:rsidR="00B03105" w:rsidRPr="007618F0" w:rsidRDefault="00E97B40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przedkłada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rzadziej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wynikające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autorytet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ochronę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obowiązywał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przedmiotu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obowiązywał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cyklu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zakupu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ćwiczeniowych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ministerstwa;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gospodarowania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zakupionymi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celowej;</w:t>
      </w:r>
    </w:p>
    <w:p w:rsidR="00B03105" w:rsidRPr="007618F0" w:rsidRDefault="00E97B40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klubem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F527AA" w:rsidRPr="007618F0">
        <w:rPr>
          <w:rFonts w:asciiTheme="minorHAnsi" w:hAnsiTheme="minorHAnsi" w:cstheme="minorHAnsi"/>
          <w:spacing w:val="20"/>
          <w:sz w:val="24"/>
          <w:szCs w:val="24"/>
        </w:rPr>
        <w:t>olontariatu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Samorządem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322191" w:rsidRPr="007618F0">
        <w:rPr>
          <w:rFonts w:asciiTheme="minorHAnsi" w:hAnsiTheme="minorHAnsi" w:cstheme="minorHAnsi"/>
          <w:spacing w:val="20"/>
          <w:sz w:val="24"/>
          <w:szCs w:val="24"/>
        </w:rPr>
        <w:t>czniowskim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wolontariuszy,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stowarzyszeń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rozszerzanie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wzbogacanie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wychowawczo-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wymogów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1143"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81143"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nauczania;</w:t>
      </w:r>
    </w:p>
    <w:p w:rsidR="00B03105" w:rsidRPr="007618F0" w:rsidRDefault="005C05E3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formach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E3803" w:rsidRPr="007618F0" w:rsidRDefault="003E3803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wspomaganie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polegające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planowaniu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przeprowadzaniu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pp;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</w:t>
      </w:r>
      <w:r w:rsidR="005F0827" w:rsidRPr="007618F0">
        <w:rPr>
          <w:rFonts w:asciiTheme="minorHAnsi" w:hAnsiTheme="minorHAnsi" w:cstheme="minorHAnsi"/>
          <w:spacing w:val="20"/>
          <w:sz w:val="24"/>
          <w:szCs w:val="24"/>
        </w:rPr>
        <w:t>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F0827" w:rsidRPr="007618F0">
        <w:rPr>
          <w:rFonts w:asciiTheme="minorHAnsi" w:hAnsiTheme="minorHAnsi" w:cstheme="minorHAnsi"/>
          <w:spacing w:val="20"/>
          <w:sz w:val="24"/>
          <w:szCs w:val="24"/>
        </w:rPr>
        <w:t>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F0827" w:rsidRPr="007618F0">
        <w:rPr>
          <w:rFonts w:asciiTheme="minorHAnsi" w:hAnsiTheme="minorHAnsi" w:cstheme="minorHAnsi"/>
          <w:spacing w:val="20"/>
          <w:sz w:val="24"/>
          <w:szCs w:val="24"/>
        </w:rPr>
        <w:t>II,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36F5" w:rsidRPr="007618F0">
        <w:rPr>
          <w:rFonts w:asciiTheme="minorHAnsi" w:hAnsiTheme="minorHAnsi" w:cstheme="minorHAnsi"/>
          <w:spacing w:val="20"/>
          <w:sz w:val="24"/>
          <w:szCs w:val="24"/>
        </w:rPr>
        <w:t>Rozdziale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kontroluje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zamieszkałe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niespełnienia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opuszczenie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miesiącu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4320"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4320" w:rsidRPr="007618F0">
        <w:rPr>
          <w:rFonts w:asciiTheme="minorHAnsi" w:hAnsiTheme="minorHAnsi" w:cstheme="minorHAnsi"/>
          <w:spacing w:val="20"/>
          <w:sz w:val="24"/>
          <w:szCs w:val="24"/>
        </w:rPr>
        <w:t>usprawiedliwienia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wszczyna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egzekucyjne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egzekucyjnym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administracji;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zaopiniowaniu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4320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ogólnego;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problemowo-zadaniowe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563C3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espoły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zwalnia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4320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04320"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plastyki,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informat</w:t>
      </w:r>
      <w:r w:rsidR="00656F86" w:rsidRPr="007618F0">
        <w:rPr>
          <w:rFonts w:asciiTheme="minorHAnsi" w:hAnsiTheme="minorHAnsi" w:cstheme="minorHAnsi"/>
          <w:spacing w:val="20"/>
          <w:sz w:val="24"/>
          <w:szCs w:val="24"/>
        </w:rPr>
        <w:t>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oparciu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przepisy;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Rozdziale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12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kuratora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przeniesienie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05E3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_Ref498331737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inspiruje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innowacji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organizacyjnych;</w:t>
      </w:r>
    </w:p>
    <w:p w:rsidR="00B03105" w:rsidRPr="007618F0" w:rsidRDefault="005F0827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podtrzymywanie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tożsamości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narodowej,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etnicznej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religijnej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uczniom;</w:t>
      </w:r>
    </w:p>
    <w:p w:rsidR="00B03105" w:rsidRPr="007618F0" w:rsidRDefault="00A64953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odpowiada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ewidencję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księgi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wyznacza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sprawdzających;</w:t>
      </w:r>
    </w:p>
    <w:p w:rsidR="00B03105" w:rsidRPr="007618F0" w:rsidRDefault="00B03105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A21C4"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A21C4" w:rsidRPr="007618F0">
        <w:rPr>
          <w:rFonts w:asciiTheme="minorHAnsi" w:hAnsiTheme="minorHAnsi" w:cstheme="minorHAnsi"/>
          <w:spacing w:val="20"/>
          <w:sz w:val="24"/>
          <w:szCs w:val="24"/>
        </w:rPr>
        <w:t>praktyk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4573" w:rsidRPr="007618F0">
        <w:rPr>
          <w:rFonts w:asciiTheme="minorHAnsi" w:hAnsiTheme="minorHAnsi" w:cstheme="minorHAnsi"/>
          <w:spacing w:val="20"/>
          <w:sz w:val="24"/>
          <w:szCs w:val="24"/>
        </w:rPr>
        <w:t>studenckich;</w:t>
      </w:r>
    </w:p>
    <w:p w:rsidR="003A21C4" w:rsidRPr="007618F0" w:rsidRDefault="003A21C4" w:rsidP="007618F0">
      <w:pPr>
        <w:pStyle w:val="Lista"/>
        <w:numPr>
          <w:ilvl w:val="0"/>
          <w:numId w:val="1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dyspozycji</w:t>
      </w:r>
      <w:r w:rsidR="00AF04AF" w:rsidRPr="007618F0">
        <w:rPr>
          <w:rFonts w:asciiTheme="minorHAnsi" w:hAnsiTheme="minorHAnsi" w:cstheme="minorHAnsi"/>
          <w:color w:val="00B05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przeznaczonych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międzyoddziałowych.</w:t>
      </w:r>
    </w:p>
    <w:p w:rsidR="00B03105" w:rsidRPr="007618F0" w:rsidRDefault="00B03105" w:rsidP="007618F0">
      <w:pPr>
        <w:pStyle w:val="Akapitzlist"/>
        <w:numPr>
          <w:ilvl w:val="0"/>
          <w:numId w:val="5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B03105" w:rsidRPr="007618F0" w:rsidRDefault="00AB5BDB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arkusz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organizacyjny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kolejny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B12"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B12"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B12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B12" w:rsidRPr="007618F0">
        <w:rPr>
          <w:rFonts w:asciiTheme="minorHAnsi" w:hAnsiTheme="minorHAnsi" w:cstheme="minorHAnsi"/>
          <w:spacing w:val="20"/>
          <w:sz w:val="24"/>
          <w:szCs w:val="24"/>
        </w:rPr>
        <w:t>zaopiniowaniu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26CB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26CB"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26CB" w:rsidRPr="007618F0">
        <w:rPr>
          <w:rFonts w:asciiTheme="minorHAnsi" w:hAnsiTheme="minorHAnsi" w:cstheme="minorHAnsi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26CB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B12" w:rsidRPr="007618F0">
        <w:rPr>
          <w:rFonts w:asciiTheme="minorHAnsi" w:hAnsiTheme="minorHAnsi" w:cstheme="minorHAnsi"/>
          <w:spacing w:val="20"/>
          <w:sz w:val="24"/>
          <w:szCs w:val="24"/>
        </w:rPr>
        <w:t>zakładowe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B12" w:rsidRPr="007618F0">
        <w:rPr>
          <w:rFonts w:asciiTheme="minorHAnsi" w:hAnsiTheme="minorHAnsi" w:cstheme="minorHAnsi"/>
          <w:spacing w:val="20"/>
          <w:sz w:val="24"/>
          <w:szCs w:val="24"/>
        </w:rPr>
        <w:t>organizacje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B12" w:rsidRPr="007618F0">
        <w:rPr>
          <w:rFonts w:asciiTheme="minorHAnsi" w:hAnsiTheme="minorHAnsi" w:cstheme="minorHAnsi"/>
          <w:spacing w:val="20"/>
          <w:sz w:val="24"/>
          <w:szCs w:val="24"/>
        </w:rPr>
        <w:t>związkowe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A54D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A54D5" w:rsidRPr="007618F0">
        <w:rPr>
          <w:rFonts w:asciiTheme="minorHAnsi" w:hAnsiTheme="minorHAnsi" w:cstheme="minorHAnsi"/>
          <w:spacing w:val="20"/>
          <w:sz w:val="24"/>
          <w:szCs w:val="24"/>
        </w:rPr>
        <w:t>21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373C1" w:rsidRPr="007618F0">
        <w:rPr>
          <w:rFonts w:asciiTheme="minorHAnsi" w:hAnsiTheme="minorHAnsi" w:cstheme="minorHAnsi"/>
          <w:spacing w:val="20"/>
          <w:sz w:val="24"/>
          <w:szCs w:val="24"/>
        </w:rPr>
        <w:t>kwietnia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B3703" w:rsidRPr="007618F0">
        <w:rPr>
          <w:rFonts w:asciiTheme="minorHAnsi" w:hAnsiTheme="minorHAnsi" w:cstheme="minorHAnsi"/>
          <w:spacing w:val="20"/>
          <w:sz w:val="24"/>
          <w:szCs w:val="24"/>
        </w:rPr>
        <w:t>organowi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B3703" w:rsidRPr="007618F0">
        <w:rPr>
          <w:rFonts w:asciiTheme="minorHAnsi" w:hAnsiTheme="minorHAnsi" w:cstheme="minorHAnsi"/>
          <w:spacing w:val="20"/>
          <w:sz w:val="24"/>
          <w:szCs w:val="24"/>
        </w:rPr>
        <w:t>prowadzącemu;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wynagrodzenia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zasadniczego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płatnych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opiekuńczych;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dydaktyczno-wychowawczej;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wyznacza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września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wolnych;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A274A" w:rsidRPr="007618F0">
        <w:rPr>
          <w:rFonts w:asciiTheme="minorHAnsi" w:hAnsiTheme="minorHAnsi" w:cstheme="minorHAnsi"/>
          <w:spacing w:val="20"/>
          <w:sz w:val="24"/>
          <w:szCs w:val="24"/>
        </w:rPr>
        <w:t>opiekuńcze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zawiesza,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dniach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poprzedzających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zawieszenie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temperatury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15°C,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mierzonej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21.00.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pogodowe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bezwzględnym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czynnikiem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determinującym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8C21B7" w:rsidRPr="007618F0" w:rsidRDefault="008C21B7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epidemii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drodze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zarządzenia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epidemii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zapobieganiem,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przeciwdziałaniem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zwalczaniem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COVID-19)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procedury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wytycznymi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Głównego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Inspektora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Sanitarnego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Ministra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przerwach,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szatni,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stołówce,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procedury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(pracownikiem),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zaobserwowano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zakażenia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górnych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dróg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oddechowych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zdalnych;</w:t>
      </w:r>
    </w:p>
    <w:p w:rsidR="008C21B7" w:rsidRPr="007618F0" w:rsidRDefault="008C21B7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decyduje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tradycyjnej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hybrydowego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sposobu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nauczania;</w:t>
      </w:r>
    </w:p>
    <w:p w:rsidR="008C21B7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najpełniejszej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należytego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higieniczno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–sanitarnego,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pobytu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dydaktyczne;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egzekwuje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porządku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dbałości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estetykę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czystość;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administracyjną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gospodarczą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projekt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zaopin</w:t>
      </w:r>
      <w:r w:rsidR="00D91730" w:rsidRPr="007618F0">
        <w:rPr>
          <w:rFonts w:asciiTheme="minorHAnsi" w:hAnsiTheme="minorHAnsi" w:cstheme="minorHAnsi"/>
          <w:spacing w:val="20"/>
          <w:sz w:val="24"/>
          <w:szCs w:val="24"/>
        </w:rPr>
        <w:t>iowania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D91730" w:rsidRPr="007618F0">
        <w:rPr>
          <w:rFonts w:asciiTheme="minorHAnsi" w:hAnsiTheme="minorHAnsi" w:cstheme="minorHAnsi"/>
          <w:spacing w:val="20"/>
          <w:sz w:val="24"/>
          <w:szCs w:val="24"/>
        </w:rPr>
        <w:t>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D91730"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dysponuje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ponosi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wykorzystanie;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przeglądu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urządzeń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boisku;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konserwacyjno–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remontowe;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inwentaryzacji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odpowiada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przechowywanie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archiwizację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przepisami;</w:t>
      </w:r>
    </w:p>
    <w:p w:rsidR="00B03105" w:rsidRPr="007618F0" w:rsidRDefault="00B03105" w:rsidP="007618F0">
      <w:pPr>
        <w:pStyle w:val="Lista"/>
        <w:numPr>
          <w:ilvl w:val="0"/>
          <w:numId w:val="197"/>
        </w:numPr>
        <w:spacing w:line="360" w:lineRule="auto"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kontrolę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zarządczą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publicznych</w:t>
      </w: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5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kadrowe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socjalne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nawiązuje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wicedyrektorowi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kierowniczych;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urzędniczych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urzędniczych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kierowniczych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oparciu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3338D" w:rsidRPr="007618F0">
        <w:rPr>
          <w:rFonts w:asciiTheme="minorHAnsi" w:hAnsiTheme="minorHAnsi" w:cstheme="minorHAnsi"/>
          <w:spacing w:val="20"/>
          <w:sz w:val="24"/>
          <w:szCs w:val="24"/>
        </w:rPr>
        <w:t>szczegółowe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3338D" w:rsidRPr="007618F0">
        <w:rPr>
          <w:rFonts w:asciiTheme="minorHAnsi" w:hAnsiTheme="minorHAnsi" w:cstheme="minorHAnsi"/>
          <w:spacing w:val="20"/>
          <w:sz w:val="24"/>
          <w:szCs w:val="24"/>
        </w:rPr>
        <w:t>kryteria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3338D"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wynagradzania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samorządowych;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187A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stażu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awansu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zawodowego;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wymier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kary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porządkowe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administracji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obsługi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odznaczenia,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wyróżnienia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urlopów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Kpa;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załatwia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niebędących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świadectwa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prawem;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kontraktowego;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motywacyjny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prowadzący;</w:t>
      </w:r>
    </w:p>
    <w:p w:rsidR="00B03105" w:rsidRPr="007618F0" w:rsidRDefault="00E97B40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dysponuje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zakładowego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funduszu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ocjalnych;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uprawnień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uprawnień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00A1F" w:rsidRPr="007618F0">
        <w:rPr>
          <w:rFonts w:asciiTheme="minorHAnsi" w:hAnsiTheme="minorHAnsi" w:cstheme="minorHAnsi"/>
          <w:spacing w:val="20"/>
          <w:sz w:val="24"/>
          <w:szCs w:val="24"/>
        </w:rPr>
        <w:t>opiniowania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zatwierdzania;</w:t>
      </w:r>
    </w:p>
    <w:p w:rsidR="00B03105" w:rsidRPr="007618F0" w:rsidRDefault="00B03105" w:rsidP="007618F0">
      <w:pPr>
        <w:pStyle w:val="Lista"/>
        <w:numPr>
          <w:ilvl w:val="0"/>
          <w:numId w:val="1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5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uczniami:</w:t>
      </w:r>
    </w:p>
    <w:p w:rsidR="00B03105" w:rsidRPr="007618F0" w:rsidRDefault="00B03105" w:rsidP="007618F0">
      <w:pPr>
        <w:pStyle w:val="Lista"/>
        <w:numPr>
          <w:ilvl w:val="0"/>
          <w:numId w:val="19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tworzy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samorządności,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87BDA" w:rsidRPr="007618F0">
        <w:rPr>
          <w:rFonts w:asciiTheme="minorHAnsi" w:hAnsiTheme="minorHAnsi" w:cstheme="minorHAnsi"/>
          <w:spacing w:val="20"/>
          <w:sz w:val="24"/>
          <w:szCs w:val="24"/>
        </w:rPr>
        <w:t>samorządem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97B40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czniowskim;</w:t>
      </w:r>
    </w:p>
    <w:p w:rsidR="00B03105" w:rsidRPr="007618F0" w:rsidRDefault="00B03105" w:rsidP="007618F0">
      <w:pPr>
        <w:pStyle w:val="Lista"/>
        <w:numPr>
          <w:ilvl w:val="0"/>
          <w:numId w:val="19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egzekwuje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postanowień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19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stołówkę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wyżywienia;</w:t>
      </w:r>
    </w:p>
    <w:p w:rsidR="00B03105" w:rsidRPr="007618F0" w:rsidRDefault="00B03105" w:rsidP="007618F0">
      <w:pPr>
        <w:pStyle w:val="Lista"/>
        <w:numPr>
          <w:ilvl w:val="0"/>
          <w:numId w:val="19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harmonijnego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prozdrowotne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F8500E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§53</w:t>
      </w:r>
    </w:p>
    <w:p w:rsidR="00B03105" w:rsidRPr="007618F0" w:rsidRDefault="00E97B40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dydaktyczne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64AB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nadzorującym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określonym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aktami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wykonawczymi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ustawy.</w:t>
      </w:r>
    </w:p>
    <w:p w:rsidR="00F8500E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§54</w:t>
      </w:r>
    </w:p>
    <w:p w:rsidR="00552B3A" w:rsidRPr="007618F0" w:rsidRDefault="003364AB" w:rsidP="007618F0">
      <w:pPr>
        <w:tabs>
          <w:tab w:val="left" w:pos="0"/>
        </w:tabs>
        <w:spacing w:before="120"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Ogólny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kompetencji,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szczegółowe.</w:t>
      </w:r>
    </w:p>
    <w:p w:rsidR="00B03105" w:rsidRPr="007618F0" w:rsidRDefault="00E97B40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53" w:name="_Toc361441269"/>
      <w:bookmarkStart w:id="54" w:name="_Toc126585123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155C13" w:rsidRPr="007618F0">
        <w:rPr>
          <w:b/>
          <w:spacing w:val="20"/>
          <w:sz w:val="32"/>
          <w:szCs w:val="32"/>
        </w:rPr>
        <w:t>2</w:t>
      </w:r>
      <w:bookmarkEnd w:id="53"/>
      <w:r w:rsidR="00A94573" w:rsidRPr="007618F0">
        <w:rPr>
          <w:b/>
          <w:spacing w:val="20"/>
          <w:sz w:val="32"/>
          <w:szCs w:val="32"/>
        </w:rPr>
        <w:t xml:space="preserve"> </w:t>
      </w:r>
      <w:r w:rsidR="00155C13" w:rsidRPr="007618F0">
        <w:rPr>
          <w:b/>
          <w:spacing w:val="20"/>
          <w:sz w:val="32"/>
          <w:szCs w:val="32"/>
        </w:rPr>
        <w:t>R</w:t>
      </w:r>
      <w:r w:rsidR="00F94D4D" w:rsidRPr="007618F0">
        <w:rPr>
          <w:b/>
          <w:spacing w:val="20"/>
          <w:sz w:val="32"/>
          <w:szCs w:val="32"/>
        </w:rPr>
        <w:t>ada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pedagogiczna</w:t>
      </w:r>
      <w:bookmarkEnd w:id="54"/>
    </w:p>
    <w:p w:rsidR="00600A1F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§55</w:t>
      </w:r>
    </w:p>
    <w:p w:rsidR="00B03105" w:rsidRPr="007618F0" w:rsidRDefault="00155C13" w:rsidP="007618F0">
      <w:pPr>
        <w:pStyle w:val="paragraf"/>
        <w:numPr>
          <w:ilvl w:val="0"/>
          <w:numId w:val="5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56F86"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702A1" w:rsidRPr="007618F0">
        <w:rPr>
          <w:rFonts w:asciiTheme="minorHAnsi" w:hAnsiTheme="minorHAnsi" w:cstheme="minorHAnsi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702A1" w:rsidRPr="007618F0">
        <w:rPr>
          <w:rFonts w:asciiTheme="minorHAnsi" w:hAnsiTheme="minorHAnsi" w:cstheme="minorHAnsi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702A1" w:rsidRPr="007618F0">
        <w:rPr>
          <w:rFonts w:asciiTheme="minorHAnsi" w:hAnsiTheme="minorHAnsi" w:cstheme="minorHAnsi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702A1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kolegialnym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173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</w:t>
      </w:r>
      <w:r w:rsidR="00E75FEB" w:rsidRPr="007618F0">
        <w:rPr>
          <w:rFonts w:asciiTheme="minorHAnsi" w:hAnsiTheme="minorHAnsi" w:cstheme="minorHAnsi"/>
          <w:spacing w:val="20"/>
          <w:sz w:val="24"/>
          <w:szCs w:val="24"/>
        </w:rPr>
        <w:t>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75FEB" w:rsidRPr="007618F0">
        <w:rPr>
          <w:rFonts w:asciiTheme="minorHAnsi" w:hAnsiTheme="minorHAnsi" w:cstheme="minorHAnsi"/>
          <w:spacing w:val="20"/>
          <w:sz w:val="24"/>
          <w:szCs w:val="24"/>
        </w:rPr>
        <w:t>zatrudnieni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1730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</w:t>
      </w:r>
      <w:r w:rsidR="00656F86" w:rsidRPr="007618F0">
        <w:rPr>
          <w:rFonts w:asciiTheme="minorHAnsi" w:hAnsiTheme="minorHAnsi" w:cstheme="minorHAnsi"/>
          <w:spacing w:val="20"/>
          <w:sz w:val="24"/>
          <w:szCs w:val="24"/>
        </w:rPr>
        <w:t>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56F86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56F86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9DD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9DD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656F86" w:rsidRPr="007618F0">
        <w:rPr>
          <w:rFonts w:asciiTheme="minorHAnsi" w:hAnsiTheme="minorHAnsi" w:cstheme="minorHAnsi"/>
          <w:spacing w:val="20"/>
          <w:sz w:val="24"/>
          <w:szCs w:val="24"/>
        </w:rPr>
        <w:t>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00A82" w:rsidRPr="007618F0">
        <w:rPr>
          <w:rFonts w:asciiTheme="minorHAnsi" w:hAnsiTheme="minorHAnsi" w:cstheme="minorHAnsi"/>
          <w:spacing w:val="20"/>
          <w:sz w:val="24"/>
          <w:szCs w:val="24"/>
        </w:rPr>
        <w:t>Leśmierzu.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zawiadomienie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porządku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punktach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doradczym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zaproszone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uprzednim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powiadomieniu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49FA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49FA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rozpoczęciem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zatwierdzeniem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potrzeb.</w:t>
      </w:r>
    </w:p>
    <w:p w:rsidR="00B03105" w:rsidRPr="007618F0" w:rsidRDefault="00155C13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kompetencji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stanowiących: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uchwala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działalności;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przedłużeniu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pozytywnej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prośbę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ie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nieusprawiedliwionej,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przekraczającej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połowę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przeznaczonego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zatwierdza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szkolny;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</w:t>
      </w:r>
      <w:r w:rsidR="00A043E4"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043E4"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043E4"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eksperymentu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pedagogicznego;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Kuratora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przeniesienie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nauczycieli;</w:t>
      </w:r>
    </w:p>
    <w:p w:rsidR="00A64953" w:rsidRPr="007618F0" w:rsidRDefault="00B03105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uchwala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69DD" w:rsidRPr="007618F0">
        <w:rPr>
          <w:rFonts w:asciiTheme="minorHAnsi" w:hAnsiTheme="minorHAnsi" w:cstheme="minorHAnsi"/>
          <w:spacing w:val="20"/>
          <w:sz w:val="24"/>
          <w:szCs w:val="24"/>
        </w:rPr>
        <w:t>przygotowuje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wprowadzane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statutu;</w:t>
      </w:r>
    </w:p>
    <w:p w:rsidR="00A64953" w:rsidRPr="007618F0" w:rsidRDefault="009970CB" w:rsidP="007618F0">
      <w:pPr>
        <w:pStyle w:val="Lista"/>
        <w:numPr>
          <w:ilvl w:val="0"/>
          <w:numId w:val="2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wykorzystania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pedagogicznego,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sprawowanego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sprawujący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pedagogiczny,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doskon</w:t>
      </w:r>
      <w:r w:rsidR="008C13AA" w:rsidRPr="007618F0">
        <w:rPr>
          <w:rFonts w:asciiTheme="minorHAnsi" w:hAnsiTheme="minorHAnsi" w:cstheme="minorHAnsi"/>
          <w:spacing w:val="20"/>
          <w:sz w:val="24"/>
          <w:szCs w:val="24"/>
        </w:rPr>
        <w:t>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C13AA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6495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155C13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kompetencji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opiniujących:</w:t>
      </w:r>
    </w:p>
    <w:p w:rsidR="00B03105" w:rsidRPr="007618F0" w:rsidRDefault="00C46784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dopuszczeniem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użytku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szkolnego;</w:t>
      </w:r>
    </w:p>
    <w:p w:rsidR="0044130C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wskazuje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rodzaju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specjalnego;</w:t>
      </w:r>
    </w:p>
    <w:p w:rsidR="00B03105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</w:t>
      </w:r>
      <w:r w:rsidR="00155C13" w:rsidRPr="007618F0">
        <w:rPr>
          <w:rFonts w:asciiTheme="minorHAnsi" w:hAnsiTheme="minorHAnsi" w:cstheme="minorHAnsi"/>
          <w:spacing w:val="20"/>
          <w:sz w:val="24"/>
          <w:szCs w:val="24"/>
        </w:rPr>
        <w:t>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55C13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55C13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55C13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wcześniej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podstawowej;</w:t>
      </w:r>
    </w:p>
    <w:p w:rsidR="00314529" w:rsidRPr="007618F0" w:rsidRDefault="009B4344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tygodniowy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314529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propozycje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wynagrodzenia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zasadniczego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ponadwymiarowych;</w:t>
      </w:r>
    </w:p>
    <w:p w:rsidR="00314529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odznaczeń,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wyróżnień;</w:t>
      </w:r>
    </w:p>
    <w:p w:rsidR="00314529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projekt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14529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nagrodę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kuratora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14529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stowarzyszeń,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wolontariuszy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opiekuńcza;</w:t>
      </w:r>
    </w:p>
    <w:p w:rsidR="00314529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okoliczność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przedłużenia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14529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314529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fizycznego;</w:t>
      </w:r>
    </w:p>
    <w:p w:rsidR="00B03105" w:rsidRPr="007618F0" w:rsidRDefault="00B03105" w:rsidP="007618F0">
      <w:pPr>
        <w:pStyle w:val="Lista"/>
        <w:numPr>
          <w:ilvl w:val="0"/>
          <w:numId w:val="2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kandydatów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wice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</w:t>
      </w:r>
      <w:r w:rsidR="006641A5" w:rsidRPr="007618F0">
        <w:rPr>
          <w:rFonts w:asciiTheme="minorHAnsi" w:hAnsiTheme="minorHAnsi" w:cstheme="minorHAnsi"/>
          <w:spacing w:val="20"/>
          <w:sz w:val="24"/>
          <w:szCs w:val="24"/>
        </w:rPr>
        <w:t>gogiczne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641A5" w:rsidRPr="007618F0">
        <w:rPr>
          <w:rFonts w:asciiTheme="minorHAnsi" w:hAnsiTheme="minorHAnsi" w:cstheme="minorHAnsi"/>
          <w:spacing w:val="20"/>
          <w:sz w:val="24"/>
          <w:szCs w:val="24"/>
        </w:rPr>
        <w:t>stanowiska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641A5" w:rsidRPr="007618F0">
        <w:rPr>
          <w:rFonts w:asciiTheme="minorHAnsi" w:hAnsiTheme="minorHAnsi" w:cstheme="minorHAnsi"/>
          <w:spacing w:val="20"/>
          <w:sz w:val="24"/>
          <w:szCs w:val="24"/>
        </w:rPr>
        <w:t>kierownicze.</w:t>
      </w:r>
    </w:p>
    <w:p w:rsidR="00B03105" w:rsidRPr="007618F0" w:rsidRDefault="00155C13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49FA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decyzje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podejmowane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zwykłą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większością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głosów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połowy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członków.</w:t>
      </w:r>
    </w:p>
    <w:p w:rsidR="00B03105" w:rsidRPr="007618F0" w:rsidRDefault="00155C13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wykonanie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niezgodnych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prawa.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wstrzymaniu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wykonania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niezwłocznie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uchyla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stwierdzenia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niezgodności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Rozstrzygnięcie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ostateczne.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49FA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49FA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protokołowane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papierowej.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Księgę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przechowuje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archiwum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Instrukcją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Archiwizacyjną.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49FA" w:rsidRPr="007618F0">
        <w:rPr>
          <w:rFonts w:asciiTheme="minorHAnsi" w:hAnsiTheme="minorHAnsi" w:cstheme="minorHAnsi"/>
          <w:spacing w:val="20"/>
          <w:sz w:val="24"/>
          <w:szCs w:val="24"/>
        </w:rPr>
        <w:t>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49FA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zawierać:</w:t>
      </w:r>
    </w:p>
    <w:p w:rsidR="00B03105" w:rsidRPr="007618F0" w:rsidRDefault="00B03105" w:rsidP="007618F0">
      <w:pPr>
        <w:pStyle w:val="Lista"/>
        <w:numPr>
          <w:ilvl w:val="0"/>
          <w:numId w:val="2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numeru,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nazwiska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sporządzającej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protokół;</w:t>
      </w:r>
    </w:p>
    <w:p w:rsidR="00B03105" w:rsidRPr="007618F0" w:rsidRDefault="00B03105" w:rsidP="007618F0">
      <w:pPr>
        <w:pStyle w:val="Lista"/>
        <w:numPr>
          <w:ilvl w:val="0"/>
          <w:numId w:val="2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prawomocności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obrad;</w:t>
      </w:r>
    </w:p>
    <w:p w:rsidR="00B03105" w:rsidRPr="007618F0" w:rsidRDefault="00B03105" w:rsidP="007618F0">
      <w:pPr>
        <w:pStyle w:val="Lista"/>
        <w:numPr>
          <w:ilvl w:val="0"/>
          <w:numId w:val="2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poprzedniego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zebrania;</w:t>
      </w:r>
    </w:p>
    <w:p w:rsidR="00B03105" w:rsidRPr="007618F0" w:rsidRDefault="00B03105" w:rsidP="007618F0">
      <w:pPr>
        <w:pStyle w:val="Lista"/>
        <w:numPr>
          <w:ilvl w:val="0"/>
          <w:numId w:val="2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listę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nauczycieli;</w:t>
      </w:r>
    </w:p>
    <w:p w:rsidR="00B03105" w:rsidRPr="007618F0" w:rsidRDefault="00B03105" w:rsidP="007618F0">
      <w:pPr>
        <w:pStyle w:val="Lista"/>
        <w:numPr>
          <w:ilvl w:val="0"/>
          <w:numId w:val="2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uchwalony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porządek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obrad;</w:t>
      </w:r>
    </w:p>
    <w:p w:rsidR="00A33002" w:rsidRPr="007618F0" w:rsidRDefault="00B03105" w:rsidP="007618F0">
      <w:pPr>
        <w:pStyle w:val="Lista"/>
        <w:numPr>
          <w:ilvl w:val="0"/>
          <w:numId w:val="2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przebieg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obrad,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streszczenie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teksty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wystąpień;</w:t>
      </w:r>
    </w:p>
    <w:p w:rsidR="00B03105" w:rsidRPr="007618F0" w:rsidRDefault="00B03105" w:rsidP="007618F0">
      <w:pPr>
        <w:pStyle w:val="Lista"/>
        <w:numPr>
          <w:ilvl w:val="0"/>
          <w:numId w:val="2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przebieg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1A7CA3"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wyniki;</w:t>
      </w:r>
    </w:p>
    <w:p w:rsidR="00B03105" w:rsidRPr="007618F0" w:rsidRDefault="00B03105" w:rsidP="007618F0">
      <w:pPr>
        <w:pStyle w:val="Lista"/>
        <w:numPr>
          <w:ilvl w:val="0"/>
          <w:numId w:val="2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podpis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protokolanta.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dołącza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listę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zaproszonych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teksty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piśmie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oświadczenia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pedagogicznej.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3502" w:rsidRPr="007618F0">
        <w:rPr>
          <w:rFonts w:asciiTheme="minorHAnsi" w:hAnsiTheme="minorHAnsi" w:cstheme="minorHAnsi"/>
          <w:spacing w:val="20"/>
          <w:sz w:val="24"/>
          <w:szCs w:val="24"/>
        </w:rPr>
        <w:t>udostępnia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3502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3502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3502" w:rsidRPr="007618F0">
        <w:rPr>
          <w:rFonts w:asciiTheme="minorHAnsi" w:hAnsiTheme="minorHAnsi" w:cstheme="minorHAnsi"/>
          <w:spacing w:val="20"/>
          <w:sz w:val="24"/>
          <w:szCs w:val="24"/>
        </w:rPr>
        <w:t>wglądu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3502"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zebrania.</w:t>
      </w:r>
    </w:p>
    <w:p w:rsidR="00B03105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uzupełnienia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wnoszone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protokołu.</w:t>
      </w:r>
    </w:p>
    <w:p w:rsidR="00B73F5A" w:rsidRPr="007618F0" w:rsidRDefault="00B03105" w:rsidP="007618F0">
      <w:pPr>
        <w:pStyle w:val="Akapitzlist"/>
        <w:numPr>
          <w:ilvl w:val="0"/>
          <w:numId w:val="5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nieujawniania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poruszanych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A2F41" w:rsidRPr="007618F0">
        <w:rPr>
          <w:rFonts w:asciiTheme="minorHAnsi" w:hAnsiTheme="minorHAnsi" w:cstheme="minorHAnsi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A2F41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naruszać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osobiste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73F5A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55" w:name="_Toc361441271"/>
      <w:bookmarkStart w:id="56" w:name="_Toc126585124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3</w:t>
      </w:r>
      <w:bookmarkEnd w:id="55"/>
      <w:r w:rsidR="00A94573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R</w:t>
      </w:r>
      <w:r w:rsidR="00F94D4D" w:rsidRPr="007618F0">
        <w:rPr>
          <w:b/>
          <w:spacing w:val="20"/>
          <w:sz w:val="32"/>
          <w:szCs w:val="32"/>
        </w:rPr>
        <w:t>ada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126A1D" w:rsidRPr="007618F0">
        <w:rPr>
          <w:b/>
          <w:spacing w:val="20"/>
          <w:sz w:val="32"/>
          <w:szCs w:val="32"/>
        </w:rPr>
        <w:t>R</w:t>
      </w:r>
      <w:r w:rsidR="00F94D4D" w:rsidRPr="007618F0">
        <w:rPr>
          <w:b/>
          <w:spacing w:val="20"/>
          <w:sz w:val="32"/>
          <w:szCs w:val="32"/>
        </w:rPr>
        <w:t>odziców</w:t>
      </w:r>
      <w:bookmarkEnd w:id="56"/>
    </w:p>
    <w:p w:rsidR="00EE4AD8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§56</w:t>
      </w:r>
    </w:p>
    <w:p w:rsidR="00B03105" w:rsidRPr="007618F0" w:rsidRDefault="00FF4B8C" w:rsidP="007618F0">
      <w:pPr>
        <w:pStyle w:val="paragraf"/>
        <w:numPr>
          <w:ilvl w:val="0"/>
          <w:numId w:val="5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6A1D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kolegialnym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FF4B8C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6A1D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reprezentuje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4573"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B03105" w:rsidRPr="007618F0" w:rsidRDefault="00B03105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reprezentowanie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zmierzających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52FD"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działalności.</w:t>
      </w:r>
    </w:p>
    <w:p w:rsidR="00B03105" w:rsidRPr="007618F0" w:rsidRDefault="00B03105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Zadaniem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1682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Pr="007618F0">
        <w:rPr>
          <w:rFonts w:asciiTheme="minorHAnsi" w:hAnsiTheme="minorHAnsi" w:cstheme="minorHAnsi"/>
          <w:b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20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pobudzanie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wspomagania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0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gromadzenie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funduszy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funduszy;</w:t>
      </w:r>
    </w:p>
    <w:p w:rsidR="00B03105" w:rsidRPr="007618F0" w:rsidRDefault="00B03105" w:rsidP="007618F0">
      <w:pPr>
        <w:pStyle w:val="Lista"/>
        <w:numPr>
          <w:ilvl w:val="0"/>
          <w:numId w:val="20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rodzicom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rzeczywistego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wpływu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zaś:</w:t>
      </w:r>
    </w:p>
    <w:p w:rsidR="00B03105" w:rsidRPr="007618F0" w:rsidRDefault="00B03105" w:rsidP="007618F0">
      <w:pPr>
        <w:pStyle w:val="Akapitzlist"/>
        <w:numPr>
          <w:ilvl w:val="0"/>
          <w:numId w:val="20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zamierzeń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rzetelnej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trudności,</w:t>
      </w:r>
    </w:p>
    <w:p w:rsidR="00B03105" w:rsidRPr="007618F0" w:rsidRDefault="00B03105" w:rsidP="007618F0">
      <w:pPr>
        <w:pStyle w:val="Akapitzlist"/>
        <w:numPr>
          <w:ilvl w:val="0"/>
          <w:numId w:val="20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„Wewnątrzszkolnych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oceniania”,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20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uzyskiwania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dzieci,</w:t>
      </w:r>
    </w:p>
    <w:p w:rsidR="00B03105" w:rsidRPr="007618F0" w:rsidRDefault="00B03105" w:rsidP="007618F0">
      <w:pPr>
        <w:pStyle w:val="Akapitzlist"/>
        <w:numPr>
          <w:ilvl w:val="0"/>
          <w:numId w:val="20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wyrażania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910580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F6435E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występować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kompetencji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42FB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należy: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uchwalanie w porozumieniu z radą pedagogiczną programu wychowawczo-profilaktycznego szkoły obejmującego treści i działania o charakterze wychowawczym skierowane do uczniów oraz treści i działania o charakterze profilaktycznym dostosowane do potrzeb rozwojowych uczniów, przygotowane w oparciu o przeprowadzoną diagnozę potrzeb i problemów występujących w danej społeczności szkolnej, skierowane do uczniów, nauczycieli i rodziców. Jeżeli Rada Rodziców w terminie 30 dni od dnia rozpoczęcia roku szkolnego nie uzyska porozumienia z Radą Pedagogiczną w sprawie programu wychowawczo-profilaktycznego, program ten ustala dyrektor szkoły w uzgodnieniu z organem sprawującym nadzór pedagogiczny. Program ustalony przez dyrektora szkoły obowiązuje do czasu uchwalenia programu przez radę rodziców w porozumieniu z radą pedagogiczną;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 programu i harmonogramu poprawy efektywności kształcenia lub wychowania szkoły;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 projektów, planów finansowych składanych przez dyrektora szkoły;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opiniowanie decyzji dyrektora szkoły o dopuszczeniu do działalności w szkole stowarzyszenia lub innej organizacji, z wyjątkiem partii i organizacji politycznych, a w szczególności organizacji harcerskich, których celem statutowym jest działalność wychowawcza albo </w:t>
      </w:r>
      <w:r w:rsidR="00EB039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wychowawczej i opiekuńczej szkoły;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 pracy nauczyciela do ustalenia oceny dorobku zawodowego nauczyciela za okres stażu. Rada Rodziców przedstawia swoją opinię na piśmie w terminie 14 dni od dnia otrzymania zawiadomienia o dokonywanej ocenie dorobku zawodowego. Nieprzedstawienie opinii nie wstrzymuje postępowania;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opiniowanie decyzji dyrektora szkoły w sprawie wprowadzenia obowiązku noszenia przez uczniów na terenie szkoły jednolitego stroju. Wzór jednolitego stroju, określa dyrektor szkoły w porozumieniu z radą rodziców;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 eksperymentu pedagogicznego do wprowadzenia w szkole;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 formy realizacji 2 godzin wychowania fizycznego;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 dodatkowych dni wolnych od zajęć dydaktyczno-wychowawczych;</w:t>
      </w:r>
    </w:p>
    <w:p w:rsidR="0062452D" w:rsidRPr="007618F0" w:rsidRDefault="0062452D" w:rsidP="007618F0">
      <w:pPr>
        <w:pStyle w:val="Lista"/>
        <w:numPr>
          <w:ilvl w:val="0"/>
          <w:numId w:val="20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 ustalonych przez dyrektora podręczników i materiałów edukacyjnych, w przypadku braku zgody pomiędzy nauczycielami przedmiotu.</w:t>
      </w:r>
    </w:p>
    <w:p w:rsidR="00B03105" w:rsidRPr="007618F0" w:rsidRDefault="00B03105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projekty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kompetencją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604B44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322F7F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659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może:</w:t>
      </w:r>
    </w:p>
    <w:p w:rsidR="00B42910" w:rsidRPr="007618F0" w:rsidRDefault="00B42910" w:rsidP="007618F0">
      <w:pPr>
        <w:pStyle w:val="Lista"/>
        <w:numPr>
          <w:ilvl w:val="0"/>
          <w:numId w:val="20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wnioskować do dyrektora szkoły o dokonanie oceny nauczyciela, z wyjątkiem nauczyciela stażysty;</w:t>
      </w:r>
    </w:p>
    <w:p w:rsidR="00B42910" w:rsidRPr="007618F0" w:rsidRDefault="00B42910" w:rsidP="007618F0">
      <w:pPr>
        <w:pStyle w:val="Lista"/>
        <w:numPr>
          <w:ilvl w:val="0"/>
          <w:numId w:val="20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występować do dyrektora szkoły, innych organów szkoły, organu sprawującego nadzór pedagogiczny lub organu prowadzącego z wnioskami i opiniami we wszystkich sprawach szkolnych;</w:t>
      </w:r>
    </w:p>
    <w:p w:rsidR="00B42910" w:rsidRPr="007618F0" w:rsidRDefault="00B42910" w:rsidP="007618F0">
      <w:pPr>
        <w:pStyle w:val="Lista"/>
        <w:numPr>
          <w:ilvl w:val="0"/>
          <w:numId w:val="20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delegować swojego przedstawiciela do komisji konkursowej wyłaniającej kandydata na stanowisko dyrektora szkoły.</w:t>
      </w:r>
    </w:p>
    <w:p w:rsidR="00B42910" w:rsidRPr="007618F0" w:rsidRDefault="004A77BB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659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wybory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grona,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konkursowej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7672DE" w:rsidRPr="007618F0" w:rsidRDefault="004A77BB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659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swojej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7672DE" w:rsidRPr="007618F0" w:rsidRDefault="007672DE" w:rsidP="007618F0">
      <w:pPr>
        <w:pStyle w:val="Lista"/>
        <w:numPr>
          <w:ilvl w:val="0"/>
          <w:numId w:val="2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wewnętrzną strukturę i tryb pracy rady;</w:t>
      </w:r>
    </w:p>
    <w:p w:rsidR="007672DE" w:rsidRPr="007618F0" w:rsidRDefault="007672DE" w:rsidP="007618F0">
      <w:pPr>
        <w:pStyle w:val="Lista"/>
        <w:numPr>
          <w:ilvl w:val="0"/>
          <w:numId w:val="2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szczegółowy tryb wyborów do rad oddziałowych i rady rodziców;</w:t>
      </w:r>
    </w:p>
    <w:p w:rsidR="007672DE" w:rsidRPr="007618F0" w:rsidRDefault="007672DE" w:rsidP="007618F0">
      <w:pPr>
        <w:pStyle w:val="Lista"/>
        <w:numPr>
          <w:ilvl w:val="0"/>
          <w:numId w:val="2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zasady wydatkowania funduszy rady rodziców.</w:t>
      </w:r>
    </w:p>
    <w:p w:rsidR="007672DE" w:rsidRPr="007618F0" w:rsidRDefault="00B03105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Tryb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rady:</w:t>
      </w:r>
    </w:p>
    <w:p w:rsidR="007672DE" w:rsidRPr="007618F0" w:rsidRDefault="007672DE" w:rsidP="007618F0">
      <w:pPr>
        <w:pStyle w:val="Lista"/>
        <w:numPr>
          <w:ilvl w:val="0"/>
          <w:numId w:val="2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wybory przeprowadza się na pierwszym zebraniu rodziców w każdym roku szkolnym;</w:t>
      </w:r>
    </w:p>
    <w:p w:rsidR="007672DE" w:rsidRPr="007618F0" w:rsidRDefault="007672DE" w:rsidP="007618F0">
      <w:pPr>
        <w:pStyle w:val="Lista"/>
        <w:numPr>
          <w:ilvl w:val="0"/>
          <w:numId w:val="2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datę wyboru do rady rodziców dyrektor podaje do wiadomości rodziców, nauczycieli i uczniów nie później niż na 7 dni przed terminem wyborów;</w:t>
      </w:r>
    </w:p>
    <w:p w:rsidR="007672DE" w:rsidRPr="007618F0" w:rsidRDefault="007672DE" w:rsidP="007618F0">
      <w:pPr>
        <w:pStyle w:val="Lista"/>
        <w:numPr>
          <w:ilvl w:val="0"/>
          <w:numId w:val="2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wybory do rady rodziców przeprowadza się według następujących zasad: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wybory są powszechne, równe i większościowe,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 wyborach czynne i bierne prawo wyborcze ma jeden rodzic lub opiekun ucznia szkoły,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do rady rodziców wybiera się po jednym przedstawicielu rad oddziałowych, 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komisję wyborczą powołują rodzice na zebraniu wyborczym rodziców, 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 klasy zapewnia odpowiednie warunki pracy komisji wyborczej i organizację wyborów,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karty do głosowania na zebranie wyborcze rodziców przygotowuje wychowawca klasy, 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niezwłocznie po podliczeniu głosów, komisja wyborcza ogłasza wyniki wyborów,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członkami rady rodziców zostają kandydaci, którzy otrzymali największą liczbę głosów,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organem odwoławczym na działalność komisji wyborczych jest dyrektor szkoły,</w:t>
      </w:r>
    </w:p>
    <w:p w:rsidR="007672DE" w:rsidRPr="007618F0" w:rsidRDefault="007672DE" w:rsidP="007618F0">
      <w:pPr>
        <w:pStyle w:val="Akapitzlist"/>
        <w:numPr>
          <w:ilvl w:val="0"/>
          <w:numId w:val="2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skargi i uwagi na działalność komisji wyborczych wyborcy mogą składać do 3 dni po dacie wyborów.</w:t>
      </w:r>
    </w:p>
    <w:p w:rsidR="00B03105" w:rsidRPr="007618F0" w:rsidRDefault="00B03105" w:rsidP="007618F0">
      <w:pPr>
        <w:pStyle w:val="Akapitzlist"/>
        <w:numPr>
          <w:ilvl w:val="0"/>
          <w:numId w:val="5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659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659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gromadzić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fundusze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dobrowolnych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źródeł.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wydatkowania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funduszy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regulamin.</w:t>
      </w:r>
    </w:p>
    <w:p w:rsidR="00AE19A4" w:rsidRPr="007618F0" w:rsidRDefault="00AB4F83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57" w:name="_Toc361441273"/>
      <w:bookmarkStart w:id="58" w:name="_Toc126585125"/>
      <w:r w:rsidRPr="007618F0">
        <w:rPr>
          <w:b/>
          <w:spacing w:val="20"/>
          <w:sz w:val="32"/>
          <w:szCs w:val="32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4</w:t>
      </w:r>
      <w:bookmarkEnd w:id="57"/>
      <w:r w:rsidR="00A94573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S</w:t>
      </w:r>
      <w:r w:rsidR="00F94D4D" w:rsidRPr="007618F0">
        <w:rPr>
          <w:b/>
          <w:spacing w:val="20"/>
          <w:sz w:val="32"/>
          <w:szCs w:val="32"/>
        </w:rPr>
        <w:t>amorząd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A72F67" w:rsidRPr="007618F0">
        <w:rPr>
          <w:b/>
          <w:spacing w:val="20"/>
          <w:sz w:val="32"/>
          <w:szCs w:val="32"/>
        </w:rPr>
        <w:t>uczniowski</w:t>
      </w:r>
      <w:bookmarkEnd w:id="58"/>
      <w:r w:rsidR="001A61F8" w:rsidRPr="007618F0">
        <w:rPr>
          <w:b/>
          <w:spacing w:val="20"/>
          <w:sz w:val="32"/>
          <w:szCs w:val="32"/>
        </w:rPr>
        <w:t xml:space="preserve"> </w:t>
      </w:r>
    </w:p>
    <w:p w:rsidR="00AE19A4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§57</w:t>
      </w:r>
    </w:p>
    <w:p w:rsidR="00B03105" w:rsidRPr="007618F0" w:rsidRDefault="00541E96" w:rsidP="007618F0">
      <w:pPr>
        <w:pStyle w:val="paragraf"/>
        <w:numPr>
          <w:ilvl w:val="0"/>
          <w:numId w:val="6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A77BB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A77BB"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A2F41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318F6" w:rsidRPr="007618F0">
        <w:rPr>
          <w:rFonts w:asciiTheme="minorHAnsi" w:hAnsiTheme="minorHAnsi" w:cstheme="minorHAnsi"/>
          <w:spacing w:val="20"/>
          <w:sz w:val="24"/>
          <w:szCs w:val="24"/>
        </w:rPr>
        <w:t>działa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0026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amorząd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czniowski</w:t>
      </w:r>
      <w:r w:rsidR="004A77BB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A77BB" w:rsidRPr="007618F0">
        <w:rPr>
          <w:rFonts w:asciiTheme="minorHAnsi" w:hAnsiTheme="minorHAnsi" w:cstheme="minorHAnsi"/>
          <w:spacing w:val="20"/>
          <w:sz w:val="24"/>
          <w:szCs w:val="24"/>
        </w:rPr>
        <w:t>zwany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A77BB" w:rsidRPr="007618F0">
        <w:rPr>
          <w:rFonts w:asciiTheme="minorHAnsi" w:hAnsiTheme="minorHAnsi" w:cstheme="minorHAnsi"/>
          <w:spacing w:val="20"/>
          <w:sz w:val="24"/>
          <w:szCs w:val="24"/>
        </w:rPr>
        <w:t>dalej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A77BB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7318F6" w:rsidRPr="007618F0">
        <w:rPr>
          <w:rFonts w:asciiTheme="minorHAnsi" w:hAnsiTheme="minorHAnsi" w:cstheme="minorHAnsi"/>
          <w:spacing w:val="20"/>
          <w:sz w:val="24"/>
          <w:szCs w:val="24"/>
        </w:rPr>
        <w:t>amorządem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4A77BB" w:rsidP="007618F0">
      <w:pPr>
        <w:pStyle w:val="Akapitzlist"/>
        <w:numPr>
          <w:ilvl w:val="0"/>
          <w:numId w:val="6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amorząd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tworzą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jedynymi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reprezentantami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</w:p>
    <w:p w:rsidR="00B03105" w:rsidRPr="007618F0" w:rsidRDefault="00B03105" w:rsidP="007618F0">
      <w:pPr>
        <w:pStyle w:val="Akapitzlist"/>
        <w:numPr>
          <w:ilvl w:val="0"/>
          <w:numId w:val="6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wybierania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uchwalany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powszechnym.</w:t>
      </w:r>
    </w:p>
    <w:p w:rsidR="00280FE1" w:rsidRPr="007618F0" w:rsidRDefault="00B03105" w:rsidP="007618F0">
      <w:pPr>
        <w:pStyle w:val="Akapitzlist"/>
        <w:numPr>
          <w:ilvl w:val="0"/>
          <w:numId w:val="6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sprzeczny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tatutem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DC3C11" w:rsidP="007618F0">
      <w:pPr>
        <w:pStyle w:val="Akapitzlist"/>
        <w:numPr>
          <w:ilvl w:val="0"/>
          <w:numId w:val="6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amorząd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dotyczących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jak:</w:t>
      </w:r>
    </w:p>
    <w:p w:rsidR="00B03105" w:rsidRPr="007618F0" w:rsidRDefault="00B03105" w:rsidP="007618F0">
      <w:pPr>
        <w:pStyle w:val="Lista"/>
        <w:numPr>
          <w:ilvl w:val="0"/>
          <w:numId w:val="21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stawianymi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wymaganiami;</w:t>
      </w:r>
    </w:p>
    <w:p w:rsidR="00B03105" w:rsidRPr="007618F0" w:rsidRDefault="00B03105" w:rsidP="007618F0">
      <w:pPr>
        <w:pStyle w:val="Lista"/>
        <w:numPr>
          <w:ilvl w:val="0"/>
          <w:numId w:val="21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umotywowanej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zachowaniu;</w:t>
      </w:r>
    </w:p>
    <w:p w:rsidR="00B03105" w:rsidRPr="007618F0" w:rsidRDefault="00B03105" w:rsidP="007618F0">
      <w:pPr>
        <w:pStyle w:val="Lista"/>
        <w:numPr>
          <w:ilvl w:val="0"/>
          <w:numId w:val="21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proporcji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wysiłkiem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zaspokajania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zainteresowań;</w:t>
      </w:r>
    </w:p>
    <w:p w:rsidR="00B03105" w:rsidRPr="007618F0" w:rsidRDefault="00B03105" w:rsidP="007618F0">
      <w:pPr>
        <w:pStyle w:val="Lista"/>
        <w:numPr>
          <w:ilvl w:val="0"/>
          <w:numId w:val="21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redagowania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gazety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szkolnej;</w:t>
      </w:r>
    </w:p>
    <w:p w:rsidR="00B03105" w:rsidRPr="007618F0" w:rsidRDefault="00B03105" w:rsidP="007618F0">
      <w:pPr>
        <w:pStyle w:val="Lista"/>
        <w:numPr>
          <w:ilvl w:val="0"/>
          <w:numId w:val="21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rozrywkowej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em;</w:t>
      </w:r>
    </w:p>
    <w:p w:rsidR="00B03105" w:rsidRPr="007618F0" w:rsidRDefault="00B03105" w:rsidP="007618F0">
      <w:pPr>
        <w:pStyle w:val="Lista"/>
        <w:numPr>
          <w:ilvl w:val="0"/>
          <w:numId w:val="21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pełniącego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rolę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amorządu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</w:p>
    <w:p w:rsidR="00B03105" w:rsidRPr="007618F0" w:rsidRDefault="00DC3C11" w:rsidP="007618F0">
      <w:pPr>
        <w:pStyle w:val="Akapitzlist"/>
        <w:numPr>
          <w:ilvl w:val="0"/>
          <w:numId w:val="6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amorząd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opiniować,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dok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zawodowej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6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odwołać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podpisany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7907"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0%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6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zaistnienia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7907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procedurę:</w:t>
      </w:r>
    </w:p>
    <w:p w:rsidR="00B03105" w:rsidRPr="007618F0" w:rsidRDefault="00B03105" w:rsidP="007618F0">
      <w:pPr>
        <w:pStyle w:val="Lista"/>
        <w:numPr>
          <w:ilvl w:val="0"/>
          <w:numId w:val="2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poparty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stosowną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3C11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propozycjami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kandydatów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wnioskodawcy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przedkładają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F15244" w:rsidP="007618F0">
      <w:pPr>
        <w:pStyle w:val="Lista"/>
        <w:numPr>
          <w:ilvl w:val="0"/>
          <w:numId w:val="2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podjąć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mediacji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zażegnania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wynikłego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zlecić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opiekunom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pełniącym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funkcje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kierownicze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udało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zażegnać,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ogłasza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wybory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ogłoszenia;</w:t>
      </w:r>
    </w:p>
    <w:p w:rsidR="00B03105" w:rsidRPr="007618F0" w:rsidRDefault="00B03105" w:rsidP="007618F0">
      <w:pPr>
        <w:pStyle w:val="Lista"/>
        <w:numPr>
          <w:ilvl w:val="0"/>
          <w:numId w:val="21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regulacje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zwyczajnego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odpowiednio.</w:t>
      </w:r>
    </w:p>
    <w:p w:rsidR="00B03105" w:rsidRPr="007618F0" w:rsidRDefault="00AB4F83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59" w:name="_Toc361441275"/>
      <w:bookmarkStart w:id="60" w:name="_Toc126585126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5</w:t>
      </w:r>
      <w:bookmarkEnd w:id="59"/>
      <w:r w:rsidR="00A94573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Zasady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współpracy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organów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szkoły</w:t>
      </w:r>
      <w:bookmarkEnd w:id="60"/>
    </w:p>
    <w:p w:rsidR="00EB0396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§58</w:t>
      </w:r>
    </w:p>
    <w:p w:rsidR="00B03105" w:rsidRPr="007618F0" w:rsidRDefault="00DC3C11" w:rsidP="007618F0">
      <w:pPr>
        <w:pStyle w:val="paragraf"/>
        <w:numPr>
          <w:ilvl w:val="0"/>
          <w:numId w:val="6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współpracują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duchu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porozumienia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wzajemnego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szacunku,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umożliwiając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swobodne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granicach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kompetencji.</w:t>
      </w:r>
    </w:p>
    <w:p w:rsidR="00B03105" w:rsidRPr="007618F0" w:rsidRDefault="00B03105" w:rsidP="007618F0">
      <w:pPr>
        <w:pStyle w:val="Akapitzlist"/>
        <w:numPr>
          <w:ilvl w:val="0"/>
          <w:numId w:val="6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sporządzone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września.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6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zapraszać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doraźne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poglądów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informacji.</w:t>
      </w:r>
    </w:p>
    <w:p w:rsidR="00B03105" w:rsidRPr="007618F0" w:rsidRDefault="00B03105" w:rsidP="007618F0">
      <w:pPr>
        <w:pStyle w:val="Akapitzlist"/>
        <w:numPr>
          <w:ilvl w:val="0"/>
          <w:numId w:val="6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prawomocnie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podjęte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kompetencji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stanowiących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oprócz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personalnych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tekstów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umieszczanych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tablicy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ogłoszeń.</w:t>
      </w:r>
    </w:p>
    <w:p w:rsidR="00B03105" w:rsidRPr="007618F0" w:rsidRDefault="00B03105" w:rsidP="007618F0">
      <w:pPr>
        <w:pStyle w:val="Akapitzlist"/>
        <w:numPr>
          <w:ilvl w:val="0"/>
          <w:numId w:val="6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reprezentację,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7907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9F7907" w:rsidRPr="007618F0">
        <w:rPr>
          <w:rFonts w:asciiTheme="minorHAnsi" w:hAnsiTheme="minorHAnsi" w:cstheme="minorHAnsi"/>
          <w:spacing w:val="20"/>
          <w:sz w:val="24"/>
          <w:szCs w:val="24"/>
        </w:rPr>
        <w:t>amorząd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9F7907" w:rsidRPr="007618F0">
        <w:rPr>
          <w:rFonts w:asciiTheme="minorHAnsi" w:hAnsiTheme="minorHAnsi" w:cstheme="minorHAnsi"/>
          <w:spacing w:val="20"/>
          <w:sz w:val="24"/>
          <w:szCs w:val="24"/>
        </w:rPr>
        <w:t>czniowski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7907" w:rsidRPr="007618F0">
        <w:rPr>
          <w:rFonts w:asciiTheme="minorHAnsi" w:hAnsiTheme="minorHAnsi" w:cstheme="minorHAnsi"/>
          <w:spacing w:val="20"/>
          <w:sz w:val="24"/>
          <w:szCs w:val="24"/>
        </w:rPr>
        <w:t>zebraniu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6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rozpatrywane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procedurą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rozpatrywania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skarg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wniosków.</w:t>
      </w:r>
    </w:p>
    <w:p w:rsidR="00B03105" w:rsidRPr="007618F0" w:rsidRDefault="00B03105" w:rsidP="007618F0">
      <w:pPr>
        <w:pStyle w:val="Akapitzlist"/>
        <w:numPr>
          <w:ilvl w:val="0"/>
          <w:numId w:val="6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sobą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ujętych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_Ref498331801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6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wewnątrz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służbowej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ujętych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_Ref498331823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niniejszego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statutu</w:t>
      </w:r>
      <w:r w:rsidR="00A9457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A6CCE" w:rsidRPr="007618F0" w:rsidRDefault="00DA6CCE" w:rsidP="007618F0">
      <w:pPr>
        <w:pStyle w:val="paragraf"/>
        <w:numPr>
          <w:ilvl w:val="0"/>
          <w:numId w:val="61"/>
        </w:numPr>
        <w:spacing w:before="120" w:after="240" w:line="360" w:lineRule="auto"/>
        <w:contextualSpacing/>
        <w:jc w:val="left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epidemii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zapobieganiem,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przeciwdziałaniem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zwalczaniem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COVID-19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czynności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środków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porozumiewania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odległość,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kolegialnych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jednostek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systemu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trybie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obiegowym.</w:t>
      </w:r>
    </w:p>
    <w:p w:rsidR="00EB0396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1" w:name="_Ref498331801"/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§59</w:t>
      </w:r>
    </w:p>
    <w:p w:rsidR="00B03105" w:rsidRPr="007618F0" w:rsidRDefault="00B03105" w:rsidP="007618F0">
      <w:pPr>
        <w:pStyle w:val="paragraf"/>
        <w:numPr>
          <w:ilvl w:val="0"/>
          <w:numId w:val="62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dzieci.</w:t>
      </w:r>
      <w:bookmarkEnd w:id="61"/>
    </w:p>
    <w:p w:rsidR="00B03105" w:rsidRPr="007618F0" w:rsidRDefault="00B03105" w:rsidP="007618F0">
      <w:pPr>
        <w:pStyle w:val="Akapitzlist"/>
        <w:numPr>
          <w:ilvl w:val="0"/>
          <w:numId w:val="6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do:</w:t>
      </w:r>
    </w:p>
    <w:p w:rsidR="00B03105" w:rsidRPr="007618F0" w:rsidRDefault="00B03105" w:rsidP="007618F0">
      <w:pPr>
        <w:pStyle w:val="Lista"/>
        <w:numPr>
          <w:ilvl w:val="0"/>
          <w:numId w:val="21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8F4DC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F4DC3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F4DC3" w:rsidRPr="007618F0">
        <w:rPr>
          <w:rFonts w:asciiTheme="minorHAnsi" w:hAnsiTheme="minorHAnsi" w:cstheme="minorHAnsi"/>
          <w:spacing w:val="20"/>
          <w:sz w:val="24"/>
          <w:szCs w:val="24"/>
        </w:rPr>
        <w:t>wychowawczo-profilaktycznego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zgłas</w:t>
      </w:r>
      <w:r w:rsidR="007024F5" w:rsidRPr="007618F0">
        <w:rPr>
          <w:rFonts w:asciiTheme="minorHAnsi" w:hAnsiTheme="minorHAnsi" w:cstheme="minorHAnsi"/>
          <w:spacing w:val="20"/>
          <w:sz w:val="24"/>
          <w:szCs w:val="24"/>
        </w:rPr>
        <w:t>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024F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024F5"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024F5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280FE1" w:rsidRPr="007618F0">
        <w:rPr>
          <w:rFonts w:asciiTheme="minorHAnsi" w:hAnsiTheme="minorHAnsi" w:cstheme="minorHAnsi"/>
          <w:spacing w:val="20"/>
          <w:sz w:val="24"/>
          <w:szCs w:val="24"/>
        </w:rPr>
        <w:t>ychowawczo-profilaktycznego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propozycji;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propozycje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pośrednictwem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pedagogicznej;</w:t>
      </w:r>
    </w:p>
    <w:p w:rsidR="00B03105" w:rsidRPr="007618F0" w:rsidRDefault="00B03105" w:rsidP="007618F0">
      <w:pPr>
        <w:pStyle w:val="Lista"/>
        <w:numPr>
          <w:ilvl w:val="0"/>
          <w:numId w:val="21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wychowawczej;</w:t>
      </w:r>
    </w:p>
    <w:p w:rsidR="00B03105" w:rsidRPr="007618F0" w:rsidRDefault="00B03105" w:rsidP="007618F0">
      <w:pPr>
        <w:pStyle w:val="Lista"/>
        <w:numPr>
          <w:ilvl w:val="0"/>
          <w:numId w:val="21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pedagogicznej;</w:t>
      </w:r>
    </w:p>
    <w:p w:rsidR="00B03105" w:rsidRPr="007618F0" w:rsidRDefault="00B03105" w:rsidP="007618F0">
      <w:pPr>
        <w:pStyle w:val="Lista"/>
        <w:numPr>
          <w:ilvl w:val="0"/>
          <w:numId w:val="21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znajomości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omówione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znajomości;</w:t>
      </w:r>
    </w:p>
    <w:p w:rsidR="00B03105" w:rsidRPr="007618F0" w:rsidRDefault="00B03105" w:rsidP="007618F0">
      <w:pPr>
        <w:pStyle w:val="Lista"/>
        <w:numPr>
          <w:ilvl w:val="0"/>
          <w:numId w:val="21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uzyskiwania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(uzyskiwanie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uprzednim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telefonicznie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frekwencji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ucznia);</w:t>
      </w:r>
    </w:p>
    <w:p w:rsidR="00B03105" w:rsidRPr="007618F0" w:rsidRDefault="00B03105" w:rsidP="007618F0">
      <w:pPr>
        <w:pStyle w:val="Lista"/>
        <w:numPr>
          <w:ilvl w:val="0"/>
          <w:numId w:val="21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uzyskiwania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7907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7907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sychologiczno-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wyrażania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sprawującemu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pośrednictwem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6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obowiązek: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dopełnienia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regularnego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frekwencją;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zaopatrzenia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pomoce;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przeglądanie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zeszytów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zachęcanie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starannego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94573" w:rsidRPr="007618F0">
        <w:rPr>
          <w:rFonts w:asciiTheme="minorHAnsi" w:hAnsiTheme="minorHAnsi" w:cstheme="minorHAnsi"/>
          <w:spacing w:val="20"/>
          <w:sz w:val="24"/>
          <w:szCs w:val="24"/>
        </w:rPr>
        <w:t>prowadzenia;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osobistą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spożyło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pielęgniarką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szkolną;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przezwyciężaniu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pokrywania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umyślnie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spowodowanych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dziecko;</w:t>
      </w:r>
    </w:p>
    <w:p w:rsidR="00B03105" w:rsidRPr="007618F0" w:rsidRDefault="00B03105" w:rsidP="007618F0">
      <w:pPr>
        <w:pStyle w:val="Lista"/>
        <w:numPr>
          <w:ilvl w:val="0"/>
          <w:numId w:val="2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7D83" w:rsidRPr="007618F0">
        <w:rPr>
          <w:rFonts w:asciiTheme="minorHAnsi" w:hAnsiTheme="minorHAnsi" w:cstheme="minorHAnsi"/>
          <w:spacing w:val="20"/>
          <w:sz w:val="24"/>
          <w:szCs w:val="24"/>
        </w:rPr>
        <w:t>wychowawcami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7D83"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7D83" w:rsidRPr="007618F0">
        <w:rPr>
          <w:rFonts w:asciiTheme="minorHAnsi" w:hAnsiTheme="minorHAnsi" w:cstheme="minorHAnsi"/>
          <w:spacing w:val="20"/>
          <w:sz w:val="24"/>
          <w:szCs w:val="24"/>
        </w:rPr>
        <w:t>dyrekcją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C7D83"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B03105" w:rsidRPr="007618F0" w:rsidRDefault="00AB4F83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62" w:name="_Toc361441277"/>
      <w:bookmarkStart w:id="63" w:name="_Toc126585127"/>
      <w:r w:rsidRPr="007618F0">
        <w:rPr>
          <w:b/>
          <w:spacing w:val="20"/>
          <w:sz w:val="32"/>
          <w:szCs w:val="32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6</w:t>
      </w:r>
      <w:bookmarkEnd w:id="62"/>
      <w:r w:rsidR="00A94573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Rozstrzyganie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sporów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pomiędzy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organami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szkoły</w:t>
      </w:r>
      <w:bookmarkEnd w:id="63"/>
    </w:p>
    <w:p w:rsidR="00526701" w:rsidRPr="007618F0" w:rsidRDefault="00AD0070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64" w:name="_Ref498331823"/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§60</w:t>
      </w:r>
    </w:p>
    <w:p w:rsidR="00B03105" w:rsidRPr="007618F0" w:rsidRDefault="00541E96" w:rsidP="007618F0">
      <w:pPr>
        <w:pStyle w:val="paragraf"/>
        <w:numPr>
          <w:ilvl w:val="0"/>
          <w:numId w:val="6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024F5" w:rsidRPr="007618F0">
        <w:rPr>
          <w:rFonts w:asciiTheme="minorHAnsi" w:hAnsiTheme="minorHAnsi" w:cstheme="minorHAnsi"/>
          <w:spacing w:val="20"/>
          <w:sz w:val="24"/>
          <w:szCs w:val="24"/>
        </w:rPr>
        <w:t>pomiędzy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024F5" w:rsidRPr="007618F0">
        <w:rPr>
          <w:rFonts w:asciiTheme="minorHAnsi" w:hAnsiTheme="minorHAnsi" w:cstheme="minorHAnsi"/>
          <w:spacing w:val="20"/>
          <w:sz w:val="24"/>
          <w:szCs w:val="24"/>
        </w:rPr>
        <w:t>radą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024F5" w:rsidRPr="007618F0">
        <w:rPr>
          <w:rFonts w:asciiTheme="minorHAnsi" w:hAnsiTheme="minorHAnsi" w:cstheme="minorHAnsi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024F5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  <w:bookmarkEnd w:id="64"/>
    </w:p>
    <w:p w:rsidR="00B03105" w:rsidRPr="007618F0" w:rsidRDefault="00B03105" w:rsidP="007618F0">
      <w:pPr>
        <w:pStyle w:val="Lista"/>
        <w:numPr>
          <w:ilvl w:val="0"/>
          <w:numId w:val="21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mediacji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rozstrzygnięciem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bezstronność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stanowisk;</w:t>
      </w:r>
    </w:p>
    <w:p w:rsidR="00B03105" w:rsidRPr="007618F0" w:rsidRDefault="00F15244" w:rsidP="007618F0">
      <w:pPr>
        <w:pStyle w:val="Lista"/>
        <w:numPr>
          <w:ilvl w:val="0"/>
          <w:numId w:val="21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pisemny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któregoś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sporu;</w:t>
      </w:r>
    </w:p>
    <w:p w:rsidR="00B03105" w:rsidRPr="007618F0" w:rsidRDefault="00B03105" w:rsidP="007618F0">
      <w:pPr>
        <w:pStyle w:val="Lista"/>
        <w:numPr>
          <w:ilvl w:val="0"/>
          <w:numId w:val="21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swoim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rozstrzygnięciu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piśmie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sporze.</w:t>
      </w:r>
    </w:p>
    <w:p w:rsidR="00B03105" w:rsidRPr="007618F0" w:rsidRDefault="00B03105" w:rsidP="007618F0">
      <w:pPr>
        <w:pStyle w:val="Akapitzlist"/>
        <w:numPr>
          <w:ilvl w:val="0"/>
          <w:numId w:val="6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76E33" w:rsidRPr="007618F0">
        <w:rPr>
          <w:rFonts w:asciiTheme="minorHAnsi" w:hAnsiTheme="minorHAnsi" w:cstheme="minorHAnsi"/>
          <w:spacing w:val="20"/>
          <w:sz w:val="24"/>
          <w:szCs w:val="24"/>
        </w:rPr>
        <w:t>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76E33" w:rsidRPr="007618F0">
        <w:rPr>
          <w:rFonts w:asciiTheme="minorHAnsi" w:hAnsiTheme="minorHAnsi" w:cstheme="minorHAnsi"/>
          <w:spacing w:val="20"/>
          <w:sz w:val="24"/>
          <w:szCs w:val="24"/>
        </w:rPr>
        <w:t>organami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C76E3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76E33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yrektor,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powoływany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mediacyjny.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ediacyjnego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79B0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wyznacza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zespole.</w:t>
      </w:r>
    </w:p>
    <w:p w:rsidR="00B03105" w:rsidRPr="007618F0" w:rsidRDefault="00B03105" w:rsidP="007618F0">
      <w:pPr>
        <w:pStyle w:val="Akapitzlist"/>
        <w:numPr>
          <w:ilvl w:val="0"/>
          <w:numId w:val="6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ediacyjny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mediacyjne,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niemożności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drodze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głosowania.</w:t>
      </w:r>
    </w:p>
    <w:p w:rsidR="00E662C7" w:rsidRPr="007618F0" w:rsidRDefault="00B03105" w:rsidP="007618F0">
      <w:pPr>
        <w:pStyle w:val="Akapitzlist"/>
        <w:numPr>
          <w:ilvl w:val="0"/>
          <w:numId w:val="6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przyjąć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rozstrzygnięcie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2372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ediacyjnego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ostateczne.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przysługuje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wniesienie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zażalenia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prowadzącego.</w:t>
      </w:r>
    </w:p>
    <w:p w:rsidR="00AB4F83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65" w:name="_Toc126585128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V</w:t>
      </w:r>
      <w:r w:rsidR="00A94573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Organizacja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nauczania</w:t>
      </w:r>
      <w:bookmarkEnd w:id="65"/>
    </w:p>
    <w:p w:rsidR="00805BC9" w:rsidRPr="007618F0" w:rsidRDefault="00AB4F83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66" w:name="_Toc361441280"/>
      <w:bookmarkStart w:id="67" w:name="_Toc126585129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bookmarkEnd w:id="66"/>
      <w:r w:rsidR="00A94573" w:rsidRPr="007618F0">
        <w:rPr>
          <w:b/>
          <w:spacing w:val="20"/>
          <w:sz w:val="32"/>
          <w:szCs w:val="32"/>
        </w:rPr>
        <w:t xml:space="preserve"> </w:t>
      </w:r>
      <w:r w:rsidR="00805BC9" w:rsidRPr="007618F0">
        <w:rPr>
          <w:b/>
          <w:spacing w:val="20"/>
          <w:sz w:val="32"/>
          <w:szCs w:val="32"/>
        </w:rPr>
        <w:t>Działalność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805BC9" w:rsidRPr="007618F0">
        <w:rPr>
          <w:b/>
          <w:spacing w:val="20"/>
          <w:sz w:val="32"/>
          <w:szCs w:val="32"/>
        </w:rPr>
        <w:t>dydaktyczno-wychowawcza</w:t>
      </w:r>
      <w:bookmarkEnd w:id="67"/>
    </w:p>
    <w:p w:rsidR="00BA35C6" w:rsidRPr="007618F0" w:rsidRDefault="00AD0070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bookmarkStart w:id="68" w:name="_Ref498331856"/>
      <w:r w:rsidRPr="007618F0">
        <w:rPr>
          <w:rStyle w:val="Nagwek4Znak"/>
          <w:rFonts w:asciiTheme="minorHAnsi" w:eastAsia="Calibr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§61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Podstawowymi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for</w:t>
      </w:r>
      <w:r w:rsidR="00805BC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mami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05BC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805BC9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dydaktyczno-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są:</w:t>
      </w:r>
      <w:bookmarkEnd w:id="68"/>
    </w:p>
    <w:p w:rsidR="00552B3A" w:rsidRPr="007618F0" w:rsidRDefault="00B03105" w:rsidP="007618F0">
      <w:pPr>
        <w:pStyle w:val="Akapitzlist"/>
        <w:numPr>
          <w:ilvl w:val="0"/>
          <w:numId w:val="215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obowiązkowe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C044C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AB1CA2" w:rsidP="007618F0">
      <w:pPr>
        <w:pStyle w:val="Lista"/>
        <w:numPr>
          <w:ilvl w:val="0"/>
          <w:numId w:val="21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tym:</w:t>
      </w:r>
    </w:p>
    <w:p w:rsidR="00B03105" w:rsidRPr="007618F0" w:rsidRDefault="00AB1CA2" w:rsidP="007618F0">
      <w:pPr>
        <w:pStyle w:val="Akapitzlist"/>
        <w:numPr>
          <w:ilvl w:val="0"/>
          <w:numId w:val="17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</w:t>
      </w:r>
      <w:r w:rsidR="005C2E5E" w:rsidRPr="007618F0">
        <w:rPr>
          <w:rFonts w:asciiTheme="minorHAnsi" w:hAnsiTheme="minorHAnsi" w:cstheme="minorHAnsi"/>
          <w:spacing w:val="20"/>
          <w:sz w:val="24"/>
          <w:szCs w:val="24"/>
        </w:rPr>
        <w:t>czno-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wyrównawcze,</w:t>
      </w:r>
    </w:p>
    <w:p w:rsidR="00352971" w:rsidRPr="007618F0" w:rsidRDefault="00B03105" w:rsidP="007618F0">
      <w:pPr>
        <w:pStyle w:val="Akapitzlist"/>
        <w:numPr>
          <w:ilvl w:val="0"/>
          <w:numId w:val="17"/>
        </w:numPr>
        <w:spacing w:before="120" w:after="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specjalistyczne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wymagają</w:t>
      </w:r>
      <w:r w:rsidR="005C2E5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C2E5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szczególnego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C2E5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wsparcia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roz</w:t>
      </w:r>
      <w:r w:rsidR="005C2E5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woju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C2E5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C2E5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C2E5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pedagogicznej;</w:t>
      </w:r>
    </w:p>
    <w:p w:rsidR="00352971" w:rsidRPr="007618F0" w:rsidRDefault="00B03105" w:rsidP="007618F0">
      <w:pPr>
        <w:pStyle w:val="Lista"/>
        <w:numPr>
          <w:ilvl w:val="0"/>
          <w:numId w:val="21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niepełnosprawnych;</w:t>
      </w:r>
    </w:p>
    <w:p w:rsidR="00352971" w:rsidRPr="007618F0" w:rsidRDefault="00B03105" w:rsidP="007618F0">
      <w:pPr>
        <w:pStyle w:val="Lista"/>
        <w:numPr>
          <w:ilvl w:val="0"/>
          <w:numId w:val="21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12ust.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1993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ochronie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płodu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ludzkiego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przerywania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(Dz.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17,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80994" w:rsidRPr="007618F0">
        <w:rPr>
          <w:rFonts w:asciiTheme="minorHAnsi" w:hAnsiTheme="minorHAnsi" w:cstheme="minorHAnsi"/>
          <w:spacing w:val="20"/>
          <w:sz w:val="24"/>
          <w:szCs w:val="24"/>
        </w:rPr>
        <w:t>78,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80994" w:rsidRPr="007618F0">
        <w:rPr>
          <w:rFonts w:asciiTheme="minorHAnsi" w:hAnsiTheme="minorHAnsi" w:cstheme="minorHAnsi"/>
          <w:spacing w:val="20"/>
          <w:sz w:val="24"/>
          <w:szCs w:val="24"/>
        </w:rPr>
        <w:t>późn.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80994" w:rsidRPr="007618F0">
        <w:rPr>
          <w:rFonts w:asciiTheme="minorHAnsi" w:hAnsiTheme="minorHAnsi" w:cstheme="minorHAnsi"/>
          <w:spacing w:val="20"/>
          <w:sz w:val="24"/>
          <w:szCs w:val="24"/>
        </w:rPr>
        <w:t>zm.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przepisach;</w:t>
      </w:r>
    </w:p>
    <w:p w:rsidR="001A498C" w:rsidRPr="007618F0" w:rsidRDefault="00B03105" w:rsidP="007618F0">
      <w:pPr>
        <w:pStyle w:val="Lista"/>
        <w:numPr>
          <w:ilvl w:val="0"/>
          <w:numId w:val="215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215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się:</w:t>
      </w:r>
    </w:p>
    <w:p w:rsidR="00B03105" w:rsidRPr="007618F0" w:rsidRDefault="00B03105" w:rsidP="007618F0">
      <w:pPr>
        <w:pStyle w:val="Akapitzlist"/>
        <w:numPr>
          <w:ilvl w:val="0"/>
          <w:numId w:val="18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nowożytnego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nowożytny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5C2E5E" w:rsidRPr="007618F0">
        <w:rPr>
          <w:rFonts w:asciiTheme="minorHAnsi" w:hAnsiTheme="minorHAnsi" w:cstheme="minorHAnsi"/>
          <w:spacing w:val="20"/>
          <w:sz w:val="24"/>
          <w:szCs w:val="24"/>
        </w:rPr>
        <w:t>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2E5E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C2E5E"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</w:p>
    <w:p w:rsidR="00B03105" w:rsidRPr="007618F0" w:rsidRDefault="005C2E5E" w:rsidP="007618F0">
      <w:pPr>
        <w:pStyle w:val="Akapitzlist"/>
        <w:numPr>
          <w:ilvl w:val="0"/>
          <w:numId w:val="18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ajęcia,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została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programowa,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został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włączony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</w:t>
      </w:r>
      <w:r w:rsidR="008E1282" w:rsidRPr="007618F0">
        <w:rPr>
          <w:rFonts w:asciiTheme="minorHAnsi" w:hAnsiTheme="minorHAnsi" w:cstheme="minorHAnsi"/>
          <w:spacing w:val="20"/>
          <w:sz w:val="24"/>
          <w:szCs w:val="24"/>
        </w:rPr>
        <w:t>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1282" w:rsidRPr="007618F0">
        <w:rPr>
          <w:rFonts w:asciiTheme="minorHAnsi" w:hAnsiTheme="minorHAnsi" w:cstheme="minorHAnsi"/>
          <w:spacing w:val="20"/>
          <w:sz w:val="24"/>
          <w:szCs w:val="24"/>
        </w:rPr>
        <w:t>zestawu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1282"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928F5" w:rsidRPr="007618F0">
        <w:rPr>
          <w:rFonts w:asciiTheme="minorHAnsi" w:hAnsiTheme="minorHAnsi" w:cstheme="minorHAnsi"/>
          <w:spacing w:val="20"/>
          <w:sz w:val="24"/>
          <w:szCs w:val="24"/>
        </w:rPr>
        <w:t>nauczania.</w:t>
      </w:r>
    </w:p>
    <w:p w:rsidR="00526701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§62</w:t>
      </w:r>
    </w:p>
    <w:p w:rsidR="009B40BE" w:rsidRPr="007618F0" w:rsidRDefault="00B03105" w:rsidP="007618F0">
      <w:pPr>
        <w:pStyle w:val="paragraf"/>
        <w:numPr>
          <w:ilvl w:val="0"/>
          <w:numId w:val="64"/>
        </w:numPr>
        <w:spacing w:before="120" w:line="360" w:lineRule="auto"/>
        <w:contextualSpacing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są: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251820" w:rsidP="007618F0">
      <w:pPr>
        <w:pStyle w:val="Lista"/>
        <w:numPr>
          <w:ilvl w:val="0"/>
          <w:numId w:val="2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systemie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klasowo-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lekcyjnym,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godzina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lekcyjna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45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min.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60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minut,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tygodniowy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tygodniowym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rozkładzie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400E42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tworzonych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niniejszym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statucie;</w:t>
      </w:r>
    </w:p>
    <w:p w:rsidR="00B03105" w:rsidRPr="007618F0" w:rsidRDefault="00B03105" w:rsidP="007618F0">
      <w:pPr>
        <w:pStyle w:val="Lista"/>
        <w:numPr>
          <w:ilvl w:val="0"/>
          <w:numId w:val="2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strukturach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międzyoddziałowych,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tworzonych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edukacyjnego: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obcych,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religii,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artystyczne,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techniczne;</w:t>
      </w:r>
    </w:p>
    <w:p w:rsidR="00B03105" w:rsidRPr="007618F0" w:rsidRDefault="00B03105" w:rsidP="007618F0">
      <w:pPr>
        <w:pStyle w:val="Lista"/>
        <w:numPr>
          <w:ilvl w:val="0"/>
          <w:numId w:val="2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strukturach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międzyklasowych,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tworzonych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obcego,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plastyki,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techniki;</w:t>
      </w:r>
    </w:p>
    <w:p w:rsidR="00B03105" w:rsidRPr="007618F0" w:rsidRDefault="00B03105" w:rsidP="007618F0">
      <w:pPr>
        <w:pStyle w:val="Lista"/>
        <w:numPr>
          <w:ilvl w:val="0"/>
          <w:numId w:val="2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2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szkołą;</w:t>
      </w:r>
    </w:p>
    <w:p w:rsidR="007A3C89" w:rsidRPr="007618F0" w:rsidRDefault="007A3C89" w:rsidP="007618F0">
      <w:pPr>
        <w:pStyle w:val="Lista"/>
        <w:numPr>
          <w:ilvl w:val="0"/>
          <w:numId w:val="2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zdalnego</w:t>
      </w:r>
      <w:r w:rsidR="00A9457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6A2DC7" w:rsidP="007618F0">
      <w:pPr>
        <w:pStyle w:val="Tekstpodstawowyzwciciem"/>
        <w:numPr>
          <w:ilvl w:val="0"/>
          <w:numId w:val="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ar-SA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5182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wzbogacić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proc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dydaktyczny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zajęć,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niewymienione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1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.</w:t>
      </w:r>
    </w:p>
    <w:p w:rsidR="00B03105" w:rsidRPr="007618F0" w:rsidRDefault="00C059EB" w:rsidP="007618F0">
      <w:pPr>
        <w:pStyle w:val="Nagwek3"/>
        <w:jc w:val="left"/>
        <w:rPr>
          <w:b/>
          <w:spacing w:val="20"/>
          <w:sz w:val="32"/>
          <w:szCs w:val="32"/>
          <w:lang w:eastAsia="ar-SA"/>
        </w:rPr>
      </w:pPr>
      <w:bookmarkStart w:id="69" w:name="_Toc361441282"/>
      <w:bookmarkStart w:id="70" w:name="_Toc126585130"/>
      <w:r w:rsidRPr="007618F0">
        <w:rPr>
          <w:b/>
          <w:spacing w:val="20"/>
          <w:sz w:val="32"/>
          <w:szCs w:val="32"/>
          <w:lang w:eastAsia="ar-SA"/>
        </w:rPr>
        <w:t>Rozdział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Pr="007618F0">
        <w:rPr>
          <w:b/>
          <w:spacing w:val="20"/>
          <w:sz w:val="32"/>
          <w:szCs w:val="32"/>
          <w:lang w:eastAsia="ar-SA"/>
        </w:rPr>
        <w:t>2</w:t>
      </w:r>
      <w:bookmarkEnd w:id="69"/>
      <w:r w:rsidR="00A94573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ar-SA"/>
        </w:rPr>
        <w:t>Zasady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ar-SA"/>
        </w:rPr>
        <w:t>podziału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ar-SA"/>
        </w:rPr>
        <w:t>na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ar-SA"/>
        </w:rPr>
        <w:t>grupy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ar-SA"/>
        </w:rPr>
        <w:t>i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ar-SA"/>
        </w:rPr>
        <w:t>tworzenia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ar-SA"/>
        </w:rPr>
        <w:t>struktur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F15244" w:rsidRPr="007618F0">
        <w:rPr>
          <w:b/>
          <w:spacing w:val="20"/>
          <w:sz w:val="32"/>
          <w:szCs w:val="32"/>
          <w:lang w:eastAsia="ar-SA"/>
        </w:rPr>
        <w:t>międzyoddziałowych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ar-SA"/>
        </w:rPr>
        <w:t>i</w:t>
      </w:r>
      <w:r w:rsidR="00AF04AF" w:rsidRPr="007618F0">
        <w:rPr>
          <w:b/>
          <w:spacing w:val="20"/>
          <w:sz w:val="32"/>
          <w:szCs w:val="32"/>
          <w:lang w:eastAsia="ar-SA"/>
        </w:rPr>
        <w:t xml:space="preserve"> </w:t>
      </w:r>
      <w:r w:rsidRPr="007618F0">
        <w:rPr>
          <w:b/>
          <w:spacing w:val="20"/>
          <w:sz w:val="32"/>
          <w:szCs w:val="32"/>
          <w:lang w:eastAsia="ar-SA"/>
        </w:rPr>
        <w:t>międzyklasowych</w:t>
      </w:r>
      <w:bookmarkEnd w:id="70"/>
    </w:p>
    <w:p w:rsidR="0063342F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§63</w:t>
      </w:r>
    </w:p>
    <w:p w:rsidR="00B03105" w:rsidRPr="007618F0" w:rsidRDefault="00C059EB" w:rsidP="007618F0">
      <w:pPr>
        <w:pStyle w:val="paragraf"/>
        <w:numPr>
          <w:ilvl w:val="0"/>
          <w:numId w:val="65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  <w:lang w:eastAsia="ar-SA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IV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-VI</w:t>
      </w:r>
      <w:r w:rsidR="004D1A6A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pierwszych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tygodniach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dokonują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93391E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ofert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zaproponowanych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organem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prow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adzącym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zaopiniowaniu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uwzględnieniu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bazy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sportowej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kadrowych,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miejsca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zamieszkania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tradycji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sportowych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szkoły</w:t>
      </w:r>
      <w:r w:rsidR="00630942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.</w:t>
      </w:r>
    </w:p>
    <w:p w:rsidR="00B03105" w:rsidRPr="007618F0" w:rsidRDefault="00346A76" w:rsidP="007618F0">
      <w:pPr>
        <w:pStyle w:val="Akapitzlist"/>
        <w:numPr>
          <w:ilvl w:val="0"/>
          <w:numId w:val="6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  <w:lang w:eastAsia="ar-SA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ajęcia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instrText xml:space="preserve"> REF _Ref498331856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  <w:lang w:eastAsia="ar-SA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fldChar w:fldCharType="end"/>
      </w:r>
      <w:r w:rsidR="00BE6CD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1</w:t>
      </w:r>
      <w:r w:rsidR="003D6507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3D6507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realizowane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lekcyjne,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pozalekcyjne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pozaszkolne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formach:</w:t>
      </w:r>
      <w:r w:rsidR="00460D2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1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sportowych;</w:t>
      </w:r>
    </w:p>
    <w:p w:rsidR="00B03105" w:rsidRPr="007618F0" w:rsidRDefault="00B03105" w:rsidP="007618F0">
      <w:pPr>
        <w:pStyle w:val="Lista"/>
        <w:numPr>
          <w:ilvl w:val="0"/>
          <w:numId w:val="21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rekreacyjno-zdrowotnych;</w:t>
      </w:r>
    </w:p>
    <w:p w:rsidR="00B03105" w:rsidRPr="007618F0" w:rsidRDefault="00B03105" w:rsidP="007618F0">
      <w:pPr>
        <w:pStyle w:val="Lista"/>
        <w:numPr>
          <w:ilvl w:val="0"/>
          <w:numId w:val="21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tanecznych;</w:t>
      </w:r>
    </w:p>
    <w:p w:rsidR="00B03105" w:rsidRPr="007618F0" w:rsidRDefault="00B03105" w:rsidP="007618F0">
      <w:pPr>
        <w:pStyle w:val="Lista"/>
        <w:numPr>
          <w:ilvl w:val="0"/>
          <w:numId w:val="21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ar-SA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ak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turystyki.</w:t>
      </w:r>
    </w:p>
    <w:p w:rsidR="00B03105" w:rsidRPr="007618F0" w:rsidRDefault="00B03105" w:rsidP="007618F0">
      <w:pPr>
        <w:pStyle w:val="Akapitzlist"/>
        <w:numPr>
          <w:ilvl w:val="0"/>
          <w:numId w:val="6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łączenie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F3C3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F3C3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F3C3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pkt</w:t>
      </w:r>
      <w:r w:rsidR="006963C0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F3C3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4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przeznaczonych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dłuższym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tygodnie</w:t>
      </w:r>
      <w:r w:rsidR="0056284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6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399"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955B9"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955B9" w:rsidRPr="007618F0">
        <w:rPr>
          <w:rFonts w:asciiTheme="minorHAnsi" w:hAnsiTheme="minorHAnsi" w:cstheme="minorHAnsi"/>
          <w:spacing w:val="20"/>
          <w:sz w:val="24"/>
          <w:szCs w:val="24"/>
        </w:rPr>
        <w:t>IV</w:t>
      </w:r>
      <w:r w:rsidR="00953399" w:rsidRPr="007618F0">
        <w:rPr>
          <w:rFonts w:asciiTheme="minorHAnsi" w:hAnsiTheme="minorHAnsi" w:cstheme="minorHAnsi"/>
          <w:spacing w:val="20"/>
          <w:sz w:val="24"/>
          <w:szCs w:val="24"/>
        </w:rPr>
        <w:t>-VIII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powyżej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Liczba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grupie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przekraczać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stanowisk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komputerowych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pracowni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6D4B" w:rsidRPr="007618F0">
        <w:rPr>
          <w:rFonts w:asciiTheme="minorHAnsi" w:hAnsiTheme="minorHAnsi" w:cstheme="minorHAnsi"/>
          <w:spacing w:val="20"/>
          <w:sz w:val="24"/>
          <w:szCs w:val="24"/>
        </w:rPr>
        <w:t>komputerowej</w:t>
      </w:r>
      <w:r w:rsidR="0056284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6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obcych,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zaawansowania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międzyoddziałowych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3391E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międzyklasowych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3391E" w:rsidRPr="007618F0">
        <w:rPr>
          <w:rFonts w:asciiTheme="minorHAnsi" w:hAnsiTheme="minorHAnsi" w:cstheme="minorHAnsi"/>
          <w:spacing w:val="20"/>
          <w:sz w:val="24"/>
          <w:szCs w:val="24"/>
        </w:rPr>
        <w:t>liczących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6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26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międzyoddziałowych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międzyklasowych.</w:t>
      </w:r>
    </w:p>
    <w:p w:rsidR="00B03105" w:rsidRPr="007618F0" w:rsidRDefault="00B03105" w:rsidP="007618F0">
      <w:pPr>
        <w:pStyle w:val="Akapitzlist"/>
        <w:numPr>
          <w:ilvl w:val="0"/>
          <w:numId w:val="6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łącznie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dziewcząt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chłopców.</w:t>
      </w:r>
    </w:p>
    <w:p w:rsidR="00B03105" w:rsidRPr="007618F0" w:rsidRDefault="00B03105" w:rsidP="007618F0">
      <w:pPr>
        <w:pStyle w:val="Akapitzlist"/>
        <w:numPr>
          <w:ilvl w:val="0"/>
          <w:numId w:val="6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konieczność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laboratoryjnych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(przyroda,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fizyka</w:t>
      </w:r>
      <w:r w:rsidR="0039391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3910" w:rsidRPr="007618F0">
        <w:rPr>
          <w:rFonts w:asciiTheme="minorHAnsi" w:hAnsiTheme="minorHAnsi" w:cstheme="minorHAnsi"/>
          <w:spacing w:val="20"/>
          <w:sz w:val="24"/>
          <w:szCs w:val="24"/>
        </w:rPr>
        <w:t>chemia,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technika)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1C84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1C84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1C84" w:rsidRPr="007618F0">
        <w:rPr>
          <w:rFonts w:asciiTheme="minorHAnsi" w:hAnsiTheme="minorHAnsi" w:cstheme="minorHAnsi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1C84"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1C84" w:rsidRPr="007618F0">
        <w:rPr>
          <w:rFonts w:asciiTheme="minorHAnsi" w:hAnsiTheme="minorHAnsi" w:cstheme="minorHAnsi"/>
          <w:spacing w:val="20"/>
          <w:sz w:val="24"/>
          <w:szCs w:val="24"/>
        </w:rPr>
        <w:t>połowie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1C84"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1C84"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</w:t>
      </w:r>
      <w:r w:rsidR="00562848" w:rsidRPr="007618F0">
        <w:rPr>
          <w:rFonts w:asciiTheme="minorHAnsi" w:hAnsiTheme="minorHAnsi" w:cstheme="minorHAnsi"/>
          <w:spacing w:val="20"/>
          <w:sz w:val="24"/>
          <w:szCs w:val="24"/>
        </w:rPr>
        <w:t>ęcej.</w:t>
      </w:r>
    </w:p>
    <w:p w:rsidR="008E1282" w:rsidRPr="007618F0" w:rsidRDefault="007955B9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71" w:name="_Toc361441284"/>
      <w:bookmarkStart w:id="72" w:name="_Toc126585131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3</w:t>
      </w:r>
      <w:bookmarkEnd w:id="71"/>
      <w:r w:rsidR="0054306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Organiza</w:t>
      </w:r>
      <w:r w:rsidRPr="007618F0">
        <w:rPr>
          <w:b/>
          <w:spacing w:val="20"/>
          <w:sz w:val="32"/>
          <w:szCs w:val="32"/>
        </w:rPr>
        <w:t>cja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nauki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religii/etyki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WŻ</w:t>
      </w:r>
      <w:r w:rsidR="00B539F0" w:rsidRPr="007618F0">
        <w:rPr>
          <w:b/>
          <w:spacing w:val="20"/>
          <w:sz w:val="32"/>
          <w:szCs w:val="32"/>
        </w:rPr>
        <w:t>R</w:t>
      </w:r>
      <w:bookmarkEnd w:id="72"/>
    </w:p>
    <w:p w:rsidR="0063342F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§64</w:t>
      </w:r>
    </w:p>
    <w:p w:rsidR="00B03105" w:rsidRPr="007618F0" w:rsidRDefault="004B0B2D" w:rsidP="007618F0">
      <w:pPr>
        <w:pStyle w:val="paragraf"/>
        <w:numPr>
          <w:ilvl w:val="0"/>
          <w:numId w:val="66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  <w:lang w:eastAsia="ar-SA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życzenie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rodziców</w:t>
      </w:r>
      <w:r w:rsidR="00AF04AF" w:rsidRPr="007618F0">
        <w:rPr>
          <w:rFonts w:asciiTheme="minorHAnsi" w:hAnsiTheme="minorHAnsi" w:cstheme="minorHAnsi"/>
          <w:color w:val="FF0000"/>
          <w:spacing w:val="20"/>
          <w:sz w:val="24"/>
          <w:szCs w:val="24"/>
          <w:lang w:eastAsia="ar-SA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naukę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religii/etyki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przepisami.</w:t>
      </w:r>
    </w:p>
    <w:p w:rsidR="00B03105" w:rsidRPr="007618F0" w:rsidRDefault="00B03105" w:rsidP="007618F0">
      <w:pPr>
        <w:pStyle w:val="Akapitzlist"/>
        <w:numPr>
          <w:ilvl w:val="0"/>
          <w:numId w:val="6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lastRenderedPageBreak/>
        <w:t>Życzenie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wyrażane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oświadczenia.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Oświadczenie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1C6E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ponawiane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1C6E" w:rsidRPr="007618F0">
        <w:rPr>
          <w:rFonts w:asciiTheme="minorHAnsi" w:hAnsiTheme="minorHAnsi" w:cstheme="minorHAnsi"/>
          <w:spacing w:val="20"/>
          <w:sz w:val="24"/>
          <w:szCs w:val="24"/>
        </w:rPr>
        <w:t>zostać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zmienione.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6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religii/etyki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dobrowolny.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rodzajach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</w:p>
    <w:p w:rsidR="00B03105" w:rsidRPr="007618F0" w:rsidRDefault="00B03105" w:rsidP="007618F0">
      <w:pPr>
        <w:pStyle w:val="Akapitzlist"/>
        <w:numPr>
          <w:ilvl w:val="0"/>
          <w:numId w:val="6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  <w:lang w:eastAsia="ar-SA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religii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średniej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wlicza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F038E" w:rsidRPr="007618F0">
        <w:rPr>
          <w:rFonts w:asciiTheme="minorHAnsi" w:hAnsiTheme="minorHAnsi" w:cstheme="minorHAnsi"/>
          <w:spacing w:val="20"/>
          <w:sz w:val="24"/>
          <w:szCs w:val="24"/>
        </w:rPr>
        <w:t>każdą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F038E" w:rsidRPr="007618F0">
        <w:rPr>
          <w:rFonts w:asciiTheme="minorHAnsi" w:hAnsiTheme="minorHAnsi" w:cstheme="minorHAnsi"/>
          <w:spacing w:val="20"/>
          <w:sz w:val="24"/>
          <w:szCs w:val="24"/>
        </w:rPr>
        <w:t>oc</w:t>
      </w:r>
      <w:r w:rsidR="00FF038E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en.</w:t>
      </w:r>
    </w:p>
    <w:p w:rsidR="0063342F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§65</w:t>
      </w:r>
    </w:p>
    <w:p w:rsidR="00B03105" w:rsidRPr="007618F0" w:rsidRDefault="00B03105" w:rsidP="007618F0">
      <w:pPr>
        <w:pStyle w:val="paragraf"/>
        <w:numPr>
          <w:ilvl w:val="0"/>
          <w:numId w:val="67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  <w:lang w:eastAsia="ar-SA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oddziału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grupie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międzyoddziałowej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organizuje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seksualnym,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świadomego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odpowiedzialnego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rodzicielstwa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14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każdej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klasie,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podziałem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grupy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chłopców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dziewcząt.</w:t>
      </w:r>
    </w:p>
    <w:p w:rsidR="008E1282" w:rsidRPr="007618F0" w:rsidRDefault="008E1282" w:rsidP="007618F0">
      <w:pPr>
        <w:pStyle w:val="Akapitzlist"/>
        <w:numPr>
          <w:ilvl w:val="0"/>
          <w:numId w:val="6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ust.1,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sprzeciw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zajęciach.</w:t>
      </w:r>
    </w:p>
    <w:p w:rsidR="008E1282" w:rsidRPr="007618F0" w:rsidRDefault="008E1282" w:rsidP="007618F0">
      <w:pPr>
        <w:pStyle w:val="Akapitzlist"/>
        <w:numPr>
          <w:ilvl w:val="0"/>
          <w:numId w:val="6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  <w:lang w:eastAsia="ar-SA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podlegają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wpływu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promocję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wyższej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ukończenie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ar-SA"/>
        </w:rPr>
        <w:t>ucznia.</w:t>
      </w:r>
    </w:p>
    <w:p w:rsidR="005678C2" w:rsidRPr="007618F0" w:rsidRDefault="005678C2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73" w:name="_Toc126585132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7D5E65" w:rsidRPr="007618F0">
        <w:rPr>
          <w:b/>
          <w:spacing w:val="20"/>
          <w:sz w:val="32"/>
          <w:szCs w:val="32"/>
        </w:rPr>
        <w:t>4</w:t>
      </w:r>
      <w:r w:rsidR="00543066" w:rsidRPr="007618F0">
        <w:rPr>
          <w:b/>
          <w:spacing w:val="20"/>
          <w:sz w:val="32"/>
          <w:szCs w:val="32"/>
        </w:rPr>
        <w:t xml:space="preserve"> </w:t>
      </w:r>
      <w:r w:rsidR="00941659" w:rsidRPr="007618F0">
        <w:rPr>
          <w:b/>
          <w:spacing w:val="20"/>
          <w:sz w:val="32"/>
          <w:szCs w:val="32"/>
        </w:rPr>
        <w:t>Zasady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941659" w:rsidRPr="007618F0">
        <w:rPr>
          <w:b/>
          <w:spacing w:val="20"/>
          <w:sz w:val="32"/>
          <w:szCs w:val="32"/>
        </w:rPr>
        <w:t>zwalniania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941659" w:rsidRPr="007618F0">
        <w:rPr>
          <w:b/>
          <w:spacing w:val="20"/>
          <w:sz w:val="32"/>
          <w:szCs w:val="32"/>
        </w:rPr>
        <w:t>uczniów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z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941659" w:rsidRPr="007618F0">
        <w:rPr>
          <w:b/>
          <w:spacing w:val="20"/>
          <w:sz w:val="32"/>
          <w:szCs w:val="32"/>
        </w:rPr>
        <w:t>obowiązkowych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941659" w:rsidRPr="007618F0">
        <w:rPr>
          <w:b/>
          <w:spacing w:val="20"/>
          <w:sz w:val="32"/>
          <w:szCs w:val="32"/>
        </w:rPr>
        <w:t>zajęć</w:t>
      </w:r>
      <w:r w:rsidR="00541E96" w:rsidRPr="007618F0">
        <w:rPr>
          <w:b/>
          <w:spacing w:val="20"/>
          <w:sz w:val="32"/>
          <w:szCs w:val="32"/>
        </w:rPr>
        <w:t>-</w:t>
      </w:r>
      <w:r w:rsidR="00941659" w:rsidRPr="007618F0">
        <w:rPr>
          <w:b/>
          <w:spacing w:val="20"/>
          <w:sz w:val="32"/>
          <w:szCs w:val="32"/>
        </w:rPr>
        <w:t>WF,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941659" w:rsidRPr="007618F0">
        <w:rPr>
          <w:b/>
          <w:spacing w:val="20"/>
          <w:sz w:val="32"/>
          <w:szCs w:val="32"/>
        </w:rPr>
        <w:t>drugi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941659" w:rsidRPr="007618F0">
        <w:rPr>
          <w:b/>
          <w:spacing w:val="20"/>
          <w:sz w:val="32"/>
          <w:szCs w:val="32"/>
        </w:rPr>
        <w:t>język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941659" w:rsidRPr="007618F0">
        <w:rPr>
          <w:b/>
          <w:spacing w:val="20"/>
          <w:sz w:val="32"/>
          <w:szCs w:val="32"/>
        </w:rPr>
        <w:t>obcy</w:t>
      </w:r>
      <w:bookmarkEnd w:id="73"/>
    </w:p>
    <w:p w:rsidR="0063342F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§66</w:t>
      </w:r>
    </w:p>
    <w:p w:rsidR="00B03105" w:rsidRPr="007618F0" w:rsidRDefault="00B03105" w:rsidP="007618F0">
      <w:pPr>
        <w:pStyle w:val="paragraf"/>
        <w:numPr>
          <w:ilvl w:val="0"/>
          <w:numId w:val="6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zwalniania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fizycznego:</w:t>
      </w:r>
    </w:p>
    <w:p w:rsidR="00B03105" w:rsidRPr="007618F0" w:rsidRDefault="00B03105" w:rsidP="007618F0">
      <w:pPr>
        <w:pStyle w:val="Lista"/>
        <w:numPr>
          <w:ilvl w:val="0"/>
          <w:numId w:val="21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ograniczonych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4B0B2D" w:rsidRPr="007618F0">
        <w:rPr>
          <w:rFonts w:asciiTheme="minorHAnsi" w:hAnsiTheme="minorHAnsi" w:cstheme="minorHAnsi"/>
          <w:spacing w:val="20"/>
          <w:sz w:val="24"/>
          <w:szCs w:val="24"/>
        </w:rPr>
        <w:t>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0B2D" w:rsidRPr="007618F0">
        <w:rPr>
          <w:rFonts w:asciiTheme="minorHAnsi" w:hAnsiTheme="minorHAnsi" w:cstheme="minorHAnsi"/>
          <w:spacing w:val="20"/>
          <w:sz w:val="24"/>
          <w:szCs w:val="24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0B2D" w:rsidRPr="007618F0">
        <w:rPr>
          <w:rFonts w:asciiTheme="minorHAnsi" w:hAnsiTheme="minorHAnsi" w:cstheme="minorHAnsi"/>
          <w:spacing w:val="20"/>
          <w:sz w:val="24"/>
          <w:szCs w:val="24"/>
        </w:rPr>
        <w:t>fizycznych,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zwalnia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</w:t>
      </w:r>
      <w:r w:rsidR="00BD534C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534C" w:rsidRPr="007618F0">
        <w:rPr>
          <w:rFonts w:asciiTheme="minorHAnsi" w:hAnsiTheme="minorHAnsi" w:cstheme="minorHAnsi"/>
          <w:spacing w:val="20"/>
          <w:sz w:val="24"/>
          <w:szCs w:val="24"/>
        </w:rPr>
        <w:t>określają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534C" w:rsidRPr="007618F0">
        <w:rPr>
          <w:rFonts w:asciiTheme="minorHAnsi" w:hAnsiTheme="minorHAnsi" w:cstheme="minorHAnsi"/>
          <w:spacing w:val="20"/>
          <w:sz w:val="24"/>
          <w:szCs w:val="24"/>
        </w:rPr>
        <w:t>przepisy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D534C" w:rsidRPr="007618F0">
        <w:rPr>
          <w:rFonts w:asciiTheme="minorHAnsi" w:hAnsiTheme="minorHAnsi" w:cstheme="minorHAnsi"/>
          <w:spacing w:val="20"/>
          <w:sz w:val="24"/>
          <w:szCs w:val="24"/>
        </w:rPr>
        <w:t>zawarte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662C7" w:rsidRPr="007618F0">
        <w:rPr>
          <w:rFonts w:asciiTheme="minorHAnsi" w:hAnsiTheme="minorHAnsi" w:cstheme="minorHAnsi"/>
          <w:spacing w:val="20"/>
          <w:sz w:val="24"/>
          <w:szCs w:val="24"/>
        </w:rPr>
        <w:t>XII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ewnątrzszkolne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3066" w:rsidRPr="007618F0">
        <w:rPr>
          <w:rFonts w:asciiTheme="minorHAnsi" w:hAnsiTheme="minorHAnsi" w:cstheme="minorHAnsi"/>
          <w:spacing w:val="20"/>
          <w:sz w:val="24"/>
          <w:szCs w:val="24"/>
        </w:rPr>
        <w:t>oceniania;</w:t>
      </w:r>
    </w:p>
    <w:p w:rsidR="00B03105" w:rsidRPr="007618F0" w:rsidRDefault="00B03105" w:rsidP="007618F0">
      <w:pPr>
        <w:pStyle w:val="Lista"/>
        <w:numPr>
          <w:ilvl w:val="0"/>
          <w:numId w:val="21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zwalania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chyba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oświadczenie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(zwolnienia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ostatnich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zajęć).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przebiegu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zamiast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zwolniony”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zwolniona”.</w:t>
      </w:r>
    </w:p>
    <w:p w:rsidR="00B03105" w:rsidRPr="007618F0" w:rsidRDefault="00B57055" w:rsidP="007618F0">
      <w:pPr>
        <w:pStyle w:val="Tekstpodstawowyzwciciem"/>
        <w:numPr>
          <w:ilvl w:val="0"/>
          <w:numId w:val="6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nabiera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4B0B2D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0B2D" w:rsidRPr="007618F0">
        <w:rPr>
          <w:rFonts w:asciiTheme="minorHAnsi" w:hAnsiTheme="minorHAnsi" w:cstheme="minorHAnsi"/>
          <w:spacing w:val="20"/>
          <w:sz w:val="24"/>
          <w:szCs w:val="24"/>
        </w:rPr>
        <w:t>otrzymaniu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0B2D"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F8500E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§67</w:t>
      </w:r>
    </w:p>
    <w:p w:rsidR="00B03105" w:rsidRPr="007618F0" w:rsidRDefault="00BD534C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specjalistycznej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zwalania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etapu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słuchu,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głęboką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dysleksją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rozwojową,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afazją,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niepełnosprawnościami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sprzężonymi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autyzmem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drugiego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nowożytnego.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przebiegu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zamiast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„zwolniony”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„zwolniona”.</w:t>
      </w:r>
    </w:p>
    <w:p w:rsidR="00F8500E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§68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sprzężonymi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niepełnosprawnościami,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pisać,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okręgowej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FF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pozytywnie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zaopiniowanych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F15244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F8500E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§69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zdrowotnych,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uniemożliwiających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170A8" w:rsidRPr="007618F0">
        <w:rPr>
          <w:rFonts w:asciiTheme="minorHAnsi" w:hAnsiTheme="minorHAnsi" w:cstheme="minorHAnsi"/>
          <w:spacing w:val="20"/>
          <w:sz w:val="24"/>
          <w:szCs w:val="24"/>
        </w:rPr>
        <w:t>przystąpienie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170A8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okręgowej,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udokumentowany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</w:t>
      </w:r>
      <w:r w:rsidR="00D061B8" w:rsidRPr="007618F0">
        <w:rPr>
          <w:rFonts w:asciiTheme="minorHAnsi" w:hAnsiTheme="minorHAnsi" w:cstheme="minorHAnsi"/>
          <w:spacing w:val="20"/>
          <w:sz w:val="24"/>
          <w:szCs w:val="24"/>
        </w:rPr>
        <w:t>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1B8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spacing w:val="20"/>
          <w:sz w:val="24"/>
          <w:szCs w:val="24"/>
        </w:rPr>
        <w:t>egzaminu.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F8500E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§70</w:t>
      </w:r>
    </w:p>
    <w:p w:rsidR="00B03105" w:rsidRPr="007618F0" w:rsidRDefault="00BD534C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drodze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administracyjnej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zezwolić,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spełnieniu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wymaganych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spełnianie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szkołą.</w:t>
      </w:r>
    </w:p>
    <w:p w:rsidR="00B03105" w:rsidRPr="007618F0" w:rsidRDefault="00997208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74" w:name="_Toc126585133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7D5E65" w:rsidRPr="007618F0">
        <w:rPr>
          <w:b/>
          <w:spacing w:val="20"/>
          <w:sz w:val="32"/>
          <w:szCs w:val="32"/>
        </w:rPr>
        <w:t>5</w:t>
      </w:r>
      <w:r w:rsidR="0054306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Dokumentowanie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przebiegu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nauczania,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wychowania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opieki</w:t>
      </w:r>
      <w:bookmarkEnd w:id="74"/>
    </w:p>
    <w:p w:rsidR="006824C3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§71</w:t>
      </w:r>
    </w:p>
    <w:p w:rsidR="007B5EFB" w:rsidRPr="007618F0" w:rsidRDefault="00B167CB" w:rsidP="007618F0">
      <w:pPr>
        <w:pStyle w:val="paragraf"/>
        <w:numPr>
          <w:ilvl w:val="0"/>
          <w:numId w:val="6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dokumentację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opiekuńczej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obowiązującymi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5EFB" w:rsidRPr="007618F0">
        <w:rPr>
          <w:rFonts w:asciiTheme="minorHAnsi" w:hAnsiTheme="minorHAnsi" w:cstheme="minorHAnsi"/>
          <w:spacing w:val="20"/>
          <w:sz w:val="24"/>
          <w:szCs w:val="24"/>
        </w:rPr>
        <w:t>zakresie.</w:t>
      </w:r>
    </w:p>
    <w:p w:rsidR="00836425" w:rsidRPr="007618F0" w:rsidRDefault="00B03105" w:rsidP="007618F0">
      <w:pPr>
        <w:pStyle w:val="Akapitzlist"/>
        <w:numPr>
          <w:ilvl w:val="0"/>
          <w:numId w:val="6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elektroniczny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Oprogramowanie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usługi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dostarczane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firmę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zewnętrzną,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współpracującą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elektronicznego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podpisana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uprawnionego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dostarczającej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obsługującej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elektronicznego.</w:t>
      </w:r>
    </w:p>
    <w:p w:rsidR="00836425" w:rsidRPr="007618F0" w:rsidRDefault="00B03105" w:rsidP="007618F0">
      <w:pPr>
        <w:pStyle w:val="Akapitzlist"/>
        <w:numPr>
          <w:ilvl w:val="0"/>
          <w:numId w:val="6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niezawodność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ochronę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osobowych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umieszczonych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serwerach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kopii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firma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nadzorująca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elektronicznego,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bezpośredni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dostęp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przeglądania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udostępnionych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Szczegółową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Polsce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prawa.</w:t>
      </w:r>
    </w:p>
    <w:p w:rsidR="00B03105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75" w:name="_Toc126585134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601D86" w:rsidRPr="007618F0">
        <w:rPr>
          <w:b/>
          <w:spacing w:val="20"/>
          <w:sz w:val="36"/>
          <w:szCs w:val="36"/>
        </w:rPr>
        <w:t>V</w:t>
      </w:r>
      <w:r w:rsidR="00187CE2" w:rsidRPr="007618F0">
        <w:rPr>
          <w:b/>
          <w:spacing w:val="20"/>
          <w:sz w:val="36"/>
          <w:szCs w:val="36"/>
        </w:rPr>
        <w:t>I</w:t>
      </w:r>
      <w:r w:rsidR="00543066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Organizacja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wychowania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541E96" w:rsidRPr="007618F0">
        <w:rPr>
          <w:b/>
          <w:spacing w:val="20"/>
          <w:sz w:val="36"/>
          <w:szCs w:val="36"/>
        </w:rPr>
        <w:t>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opieki</w:t>
      </w:r>
      <w:bookmarkEnd w:id="75"/>
    </w:p>
    <w:p w:rsidR="00B03105" w:rsidRPr="007618F0" w:rsidRDefault="00601D86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76" w:name="_Toc361441288"/>
      <w:bookmarkStart w:id="77" w:name="_Toc126585135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bookmarkEnd w:id="76"/>
      <w:r w:rsidR="0054306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Szkolny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system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wychowa</w:t>
      </w:r>
      <w:r w:rsidRPr="007618F0">
        <w:rPr>
          <w:b/>
          <w:spacing w:val="20"/>
          <w:sz w:val="32"/>
          <w:szCs w:val="32"/>
        </w:rPr>
        <w:t>nia</w:t>
      </w:r>
      <w:bookmarkEnd w:id="77"/>
    </w:p>
    <w:p w:rsidR="006824C3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§72</w:t>
      </w:r>
    </w:p>
    <w:p w:rsidR="00B03105" w:rsidRPr="007618F0" w:rsidRDefault="00B03105" w:rsidP="007618F0">
      <w:pPr>
        <w:pStyle w:val="paragraf"/>
        <w:numPr>
          <w:ilvl w:val="0"/>
          <w:numId w:val="70"/>
        </w:numPr>
        <w:spacing w:before="120" w:line="360" w:lineRule="auto"/>
        <w:contextualSpacing/>
        <w:jc w:val="left"/>
        <w:rPr>
          <w:rFonts w:asciiTheme="minorHAnsi" w:hAnsiTheme="minorHAnsi" w:cstheme="minorHAnsi"/>
          <w:i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642B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642B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opracowuje</w:t>
      </w:r>
      <w:r w:rsidR="008102F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01D86" w:rsidRPr="007618F0">
        <w:rPr>
          <w:rFonts w:asciiTheme="minorHAnsi" w:hAnsiTheme="minorHAnsi" w:cstheme="minorHAnsi"/>
          <w:spacing w:val="20"/>
          <w:sz w:val="24"/>
          <w:szCs w:val="24"/>
        </w:rPr>
        <w:t>zatwierdza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01D86" w:rsidRPr="007618F0">
        <w:rPr>
          <w:rFonts w:asciiTheme="minorHAnsi" w:hAnsiTheme="minorHAnsi" w:cstheme="minorHAnsi"/>
          <w:spacing w:val="20"/>
          <w:sz w:val="24"/>
          <w:szCs w:val="24"/>
        </w:rPr>
        <w:t>szczegółowy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01D86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501B53" w:rsidRPr="007618F0">
        <w:rPr>
          <w:rFonts w:asciiTheme="minorHAnsi" w:hAnsiTheme="minorHAnsi" w:cstheme="minorHAnsi"/>
          <w:spacing w:val="20"/>
          <w:sz w:val="24"/>
          <w:szCs w:val="24"/>
        </w:rPr>
        <w:t>lan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1B53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01B53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ychowawcz</w:t>
      </w:r>
      <w:r w:rsidR="008D5EE6" w:rsidRPr="007618F0">
        <w:rPr>
          <w:rFonts w:asciiTheme="minorHAnsi" w:hAnsiTheme="minorHAnsi" w:cstheme="minorHAnsi"/>
          <w:spacing w:val="20"/>
          <w:sz w:val="24"/>
          <w:szCs w:val="24"/>
        </w:rPr>
        <w:t>o-profilaktycznej</w:t>
      </w:r>
      <w:r w:rsidR="008102F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8102F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01D86" w:rsidRPr="007618F0">
        <w:rPr>
          <w:rFonts w:asciiTheme="minorHAnsi" w:hAnsiTheme="minorHAnsi" w:cstheme="minorHAnsi"/>
          <w:iCs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iCs/>
          <w:spacing w:val="20"/>
          <w:sz w:val="24"/>
          <w:szCs w:val="24"/>
        </w:rPr>
        <w:t xml:space="preserve"> </w:t>
      </w:r>
      <w:r w:rsidR="00601D86" w:rsidRPr="007618F0">
        <w:rPr>
          <w:rFonts w:asciiTheme="minorHAnsi" w:hAnsiTheme="minorHAnsi" w:cstheme="minorHAnsi"/>
          <w:iCs/>
          <w:spacing w:val="20"/>
          <w:sz w:val="24"/>
          <w:szCs w:val="24"/>
        </w:rPr>
        <w:t>p</w:t>
      </w:r>
      <w:r w:rsidR="007C2F87" w:rsidRPr="007618F0">
        <w:rPr>
          <w:rFonts w:asciiTheme="minorHAnsi" w:hAnsiTheme="minorHAnsi" w:cstheme="minorHAnsi"/>
          <w:iCs/>
          <w:spacing w:val="20"/>
          <w:sz w:val="24"/>
          <w:szCs w:val="24"/>
        </w:rPr>
        <w:t>rogramu</w:t>
      </w:r>
      <w:r w:rsidR="00AF04AF" w:rsidRPr="007618F0">
        <w:rPr>
          <w:rFonts w:asciiTheme="minorHAnsi" w:hAnsiTheme="minorHAnsi" w:cstheme="minorHAnsi"/>
          <w:iCs/>
          <w:spacing w:val="20"/>
          <w:sz w:val="24"/>
          <w:szCs w:val="24"/>
        </w:rPr>
        <w:t xml:space="preserve"> </w:t>
      </w:r>
      <w:r w:rsidR="00601D86" w:rsidRPr="007618F0">
        <w:rPr>
          <w:rFonts w:asciiTheme="minorHAnsi" w:hAnsiTheme="minorHAnsi" w:cstheme="minorHAnsi"/>
          <w:iCs/>
          <w:spacing w:val="20"/>
          <w:sz w:val="24"/>
          <w:szCs w:val="24"/>
        </w:rPr>
        <w:t>w</w:t>
      </w:r>
      <w:r w:rsidRPr="007618F0">
        <w:rPr>
          <w:rFonts w:asciiTheme="minorHAnsi" w:hAnsiTheme="minorHAnsi" w:cstheme="minorHAnsi"/>
          <w:iCs/>
          <w:spacing w:val="20"/>
          <w:sz w:val="24"/>
          <w:szCs w:val="24"/>
        </w:rPr>
        <w:t>ycho</w:t>
      </w:r>
      <w:r w:rsidR="00601D86" w:rsidRPr="007618F0">
        <w:rPr>
          <w:rFonts w:asciiTheme="minorHAnsi" w:hAnsiTheme="minorHAnsi" w:cstheme="minorHAnsi"/>
          <w:iCs/>
          <w:spacing w:val="20"/>
          <w:sz w:val="24"/>
          <w:szCs w:val="24"/>
        </w:rPr>
        <w:t>wawczo-p</w:t>
      </w:r>
      <w:r w:rsidR="007C2F87" w:rsidRPr="007618F0">
        <w:rPr>
          <w:rFonts w:asciiTheme="minorHAnsi" w:hAnsiTheme="minorHAnsi" w:cstheme="minorHAnsi"/>
          <w:iCs/>
          <w:spacing w:val="20"/>
          <w:sz w:val="24"/>
          <w:szCs w:val="24"/>
        </w:rPr>
        <w:t>rofilaktycznego</w:t>
      </w:r>
      <w:r w:rsidRPr="007618F0">
        <w:rPr>
          <w:rFonts w:asciiTheme="minorHAnsi" w:hAnsiTheme="minorHAnsi" w:cstheme="minorHAnsi"/>
          <w:iCs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7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wspomagani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7C2F87" w:rsidRPr="007618F0">
        <w:rPr>
          <w:rFonts w:asciiTheme="minorHAnsi" w:hAnsiTheme="minorHAnsi" w:cstheme="minorHAnsi"/>
          <w:spacing w:val="20"/>
          <w:sz w:val="24"/>
          <w:szCs w:val="24"/>
        </w:rPr>
        <w:t>ychowawczo-profilaktyczny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całościowy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</w:t>
      </w:r>
      <w:r w:rsidR="00285D4E" w:rsidRPr="007618F0">
        <w:rPr>
          <w:rFonts w:asciiTheme="minorHAnsi" w:hAnsiTheme="minorHAnsi" w:cstheme="minorHAnsi"/>
          <w:spacing w:val="20"/>
          <w:sz w:val="24"/>
          <w:szCs w:val="24"/>
        </w:rPr>
        <w:t>ach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intelektualnym,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emocjonalnym,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zdrowotnym.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7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Podjęte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C2F87" w:rsidRPr="007618F0">
        <w:rPr>
          <w:rFonts w:asciiTheme="minorHAnsi" w:hAnsiTheme="minorHAnsi" w:cstheme="minorHAnsi"/>
          <w:spacing w:val="20"/>
          <w:sz w:val="24"/>
          <w:szCs w:val="24"/>
        </w:rPr>
        <w:t>profilaktyczne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przyjaznym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1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sobą;</w:t>
      </w:r>
    </w:p>
    <w:p w:rsidR="00B03105" w:rsidRPr="007618F0" w:rsidRDefault="00B03105" w:rsidP="007618F0">
      <w:pPr>
        <w:pStyle w:val="Lista"/>
        <w:numPr>
          <w:ilvl w:val="0"/>
          <w:numId w:val="21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użytecznym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społeczeństwa;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1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wyróżniającą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306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cechami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odwaga,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osobista,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uczciwość,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patriotyzm,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pracowitość,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poszanowanie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wrażliwość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krzywdę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ludzką,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szacunek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starszych,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tolerancja;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1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samorządności;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1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wypracowane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3066" w:rsidRPr="007618F0">
        <w:rPr>
          <w:rFonts w:asciiTheme="minorHAnsi" w:hAnsiTheme="minorHAnsi" w:cstheme="minorHAnsi"/>
          <w:spacing w:val="20"/>
          <w:sz w:val="24"/>
          <w:szCs w:val="24"/>
        </w:rPr>
        <w:t>tradycje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1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budowania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ucia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przynależności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więzi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zkołą;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6E5356" w:rsidRPr="007618F0" w:rsidRDefault="00B03105" w:rsidP="007618F0">
      <w:pPr>
        <w:pStyle w:val="Lista"/>
        <w:numPr>
          <w:ilvl w:val="0"/>
          <w:numId w:val="21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tworzenia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jasne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jednoznaczne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reguły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akceptowane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respektowane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83528C" w:rsidRPr="007618F0" w:rsidRDefault="00B03105" w:rsidP="007618F0">
      <w:pPr>
        <w:pStyle w:val="Akapitzlist"/>
        <w:numPr>
          <w:ilvl w:val="0"/>
          <w:numId w:val="6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podmiotem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6E5356" w:rsidRPr="007618F0" w:rsidRDefault="00B03105" w:rsidP="007618F0">
      <w:pPr>
        <w:pStyle w:val="Akapitzlist"/>
        <w:numPr>
          <w:ilvl w:val="0"/>
          <w:numId w:val="6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Preferuje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kanonem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>nia wg których uczeń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akceptuje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szanuje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akceptuje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demokratycznym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państwie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świecie;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respektuje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tytułu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byc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ia: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uczniem,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dzieckiem,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kolegą,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społeczeństwa,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olakiem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uropejczykiem;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poszukiwania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wartości,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wyborów;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autorefleksji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nieustannie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sobą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pracuje;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22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bycia,</w:t>
      </w:r>
    </w:p>
    <w:p w:rsidR="00B03105" w:rsidRPr="007618F0" w:rsidRDefault="00B03105" w:rsidP="007618F0">
      <w:pPr>
        <w:pStyle w:val="Akapitzlist"/>
        <w:numPr>
          <w:ilvl w:val="0"/>
          <w:numId w:val="22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skutecznego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</w:p>
    <w:p w:rsidR="00B03105" w:rsidRPr="007618F0" w:rsidRDefault="00B03105" w:rsidP="007618F0">
      <w:pPr>
        <w:pStyle w:val="Akapitzlist"/>
        <w:numPr>
          <w:ilvl w:val="0"/>
          <w:numId w:val="22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</w:p>
    <w:p w:rsidR="00B03105" w:rsidRPr="007618F0" w:rsidRDefault="00B03105" w:rsidP="007618F0">
      <w:pPr>
        <w:pStyle w:val="Akapitzlist"/>
        <w:numPr>
          <w:ilvl w:val="0"/>
          <w:numId w:val="22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akcepto</w:t>
      </w:r>
      <w:r w:rsidR="00A1016A" w:rsidRPr="007618F0">
        <w:rPr>
          <w:rFonts w:asciiTheme="minorHAnsi" w:hAnsiTheme="minorHAnsi" w:cstheme="minorHAnsi"/>
          <w:spacing w:val="20"/>
          <w:sz w:val="24"/>
          <w:szCs w:val="24"/>
        </w:rPr>
        <w:t>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016A" w:rsidRPr="007618F0">
        <w:rPr>
          <w:rFonts w:asciiTheme="minorHAnsi" w:hAnsiTheme="minorHAnsi" w:cstheme="minorHAnsi"/>
          <w:spacing w:val="20"/>
          <w:sz w:val="24"/>
          <w:szCs w:val="24"/>
        </w:rPr>
        <w:t>społecznie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016A" w:rsidRPr="007618F0">
        <w:rPr>
          <w:rFonts w:asciiTheme="minorHAnsi" w:hAnsiTheme="minorHAnsi" w:cstheme="minorHAnsi"/>
          <w:spacing w:val="20"/>
          <w:sz w:val="24"/>
          <w:szCs w:val="24"/>
        </w:rPr>
        <w:t>system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1016A" w:rsidRPr="007618F0">
        <w:rPr>
          <w:rFonts w:asciiTheme="minorHAnsi" w:hAnsiTheme="minorHAnsi" w:cstheme="minorHAnsi"/>
          <w:spacing w:val="20"/>
          <w:sz w:val="24"/>
          <w:szCs w:val="24"/>
        </w:rPr>
        <w:t>wartości;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chce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dążyć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własnych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3528C" w:rsidRPr="007618F0">
        <w:rPr>
          <w:rFonts w:asciiTheme="minorHAnsi" w:hAnsiTheme="minorHAnsi" w:cstheme="minorHAnsi"/>
          <w:spacing w:val="20"/>
          <w:sz w:val="24"/>
          <w:szCs w:val="24"/>
        </w:rPr>
        <w:t>zamierzeń;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życiowych;</w:t>
      </w:r>
    </w:p>
    <w:p w:rsidR="00B03105" w:rsidRPr="007618F0" w:rsidRDefault="00B03105" w:rsidP="007618F0">
      <w:pPr>
        <w:pStyle w:val="Lista"/>
        <w:numPr>
          <w:ilvl w:val="0"/>
          <w:numId w:val="2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otwarty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zdobywanie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3B192E" w:rsidRPr="007618F0" w:rsidRDefault="000D5FD1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78" w:name="_Toc361441290"/>
      <w:bookmarkStart w:id="79" w:name="_Toc126585136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2</w:t>
      </w:r>
      <w:bookmarkEnd w:id="78"/>
      <w:r w:rsidR="00543066" w:rsidRPr="007618F0">
        <w:rPr>
          <w:b/>
          <w:spacing w:val="20"/>
          <w:sz w:val="32"/>
          <w:szCs w:val="32"/>
        </w:rPr>
        <w:t xml:space="preserve"> </w:t>
      </w:r>
      <w:r w:rsidR="008930A7" w:rsidRPr="007618F0">
        <w:rPr>
          <w:b/>
          <w:spacing w:val="20"/>
          <w:sz w:val="32"/>
          <w:szCs w:val="32"/>
        </w:rPr>
        <w:t>Wolontariat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w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szkole</w:t>
      </w:r>
      <w:bookmarkEnd w:id="79"/>
    </w:p>
    <w:p w:rsidR="006824C3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§73</w:t>
      </w:r>
    </w:p>
    <w:p w:rsidR="003B192E" w:rsidRPr="007618F0" w:rsidRDefault="00541E96" w:rsidP="007618F0">
      <w:pPr>
        <w:pStyle w:val="paragraf"/>
        <w:numPr>
          <w:ilvl w:val="0"/>
          <w:numId w:val="71"/>
        </w:numPr>
        <w:spacing w:before="120" w:line="360" w:lineRule="auto"/>
        <w:contextualSpacing/>
        <w:jc w:val="left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funkcjonuje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Klub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Wolontariatu.</w:t>
      </w:r>
    </w:p>
    <w:p w:rsidR="003B192E" w:rsidRPr="007618F0" w:rsidRDefault="00F3457E" w:rsidP="007618F0">
      <w:pPr>
        <w:pStyle w:val="Akapitzlist"/>
        <w:numPr>
          <w:ilvl w:val="0"/>
          <w:numId w:val="7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lastRenderedPageBreak/>
        <w:t>Szkolny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8C08CB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8C08CB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olontari</w:t>
      </w:r>
      <w:r w:rsidR="00285D4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atu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zadanie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organizować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świadczyć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najbardziej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potrzebującym,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reagować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czynnie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środowiska,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inicjować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lokalnym,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wspomagać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różnego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typu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inicjatywy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charytatywne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kulturalne.</w:t>
      </w:r>
    </w:p>
    <w:p w:rsidR="003B192E" w:rsidRPr="007618F0" w:rsidRDefault="00F3457E" w:rsidP="007618F0">
      <w:pPr>
        <w:pStyle w:val="Akapitzlist"/>
        <w:numPr>
          <w:ilvl w:val="0"/>
          <w:numId w:val="7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Członkiem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lubu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ukończył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13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lat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</w:t>
      </w:r>
      <w:r w:rsidR="00987D10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rzedłożył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pisemną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rodzica</w:t>
      </w:r>
      <w:r w:rsidR="00AF04AF" w:rsidRPr="007618F0">
        <w:rPr>
          <w:rFonts w:asciiTheme="minorHAnsi" w:hAnsiTheme="minorHAnsi" w:cstheme="minorHAnsi"/>
          <w:color w:val="FF0000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klubie.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klubu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wpisani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ukończeniem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13</w:t>
      </w:r>
      <w:r w:rsidR="00987D10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życia,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prowadzić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pomocowe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nadzorem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3B192E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koordynatora.</w:t>
      </w:r>
    </w:p>
    <w:p w:rsidR="003B192E" w:rsidRPr="007618F0" w:rsidRDefault="003B192E" w:rsidP="007618F0">
      <w:pPr>
        <w:pStyle w:val="Akapitzlist"/>
        <w:numPr>
          <w:ilvl w:val="0"/>
          <w:numId w:val="7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Cele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3457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3457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3457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klubu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3457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olontariatu:</w:t>
      </w:r>
    </w:p>
    <w:p w:rsidR="003B192E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zapoznawanie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ideą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wolontariatu;</w:t>
      </w:r>
    </w:p>
    <w:p w:rsidR="003B192E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angażowanie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świadomą,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dobrowolną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nieodpłatną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innym;</w:t>
      </w:r>
    </w:p>
    <w:p w:rsidR="003B192E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empatii,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życzliwości,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otwartości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bezinteresowności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działaniach;</w:t>
      </w:r>
    </w:p>
    <w:p w:rsidR="003B192E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obszarze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koleżeńskiej,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lokalnym;</w:t>
      </w:r>
    </w:p>
    <w:p w:rsidR="003B192E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pośredniczenie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włączaniu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wolontarystycznym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pozaszkolne,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ogólnopolskich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organizacje;</w:t>
      </w:r>
    </w:p>
    <w:p w:rsidR="003B192E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745965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ciekawych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inicjatyw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szkolnej;</w:t>
      </w:r>
    </w:p>
    <w:p w:rsidR="003B192E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idei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wolontariatu;</w:t>
      </w:r>
    </w:p>
    <w:p w:rsidR="003B192E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warsztatów,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cyklicznych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wolontariuszy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chętnych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Klubu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chętnych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włączenia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niesienia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pomocy;</w:t>
      </w:r>
    </w:p>
    <w:p w:rsidR="00BE6CDD" w:rsidRPr="007618F0" w:rsidRDefault="003B192E" w:rsidP="007618F0">
      <w:pPr>
        <w:pStyle w:val="Lista"/>
        <w:numPr>
          <w:ilvl w:val="0"/>
          <w:numId w:val="222"/>
        </w:numPr>
        <w:spacing w:line="360" w:lineRule="auto"/>
        <w:jc w:val="left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angażowanie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jednorazowych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charytatywnym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.</w:t>
      </w:r>
    </w:p>
    <w:p w:rsidR="006824C3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§74</w:t>
      </w:r>
    </w:p>
    <w:p w:rsidR="003B192E" w:rsidRPr="007618F0" w:rsidRDefault="003B192E" w:rsidP="007618F0">
      <w:pPr>
        <w:pStyle w:val="paragraf"/>
        <w:numPr>
          <w:ilvl w:val="0"/>
          <w:numId w:val="72"/>
        </w:numPr>
        <w:spacing w:before="120" w:line="360" w:lineRule="auto"/>
        <w:contextualSpacing/>
        <w:jc w:val="left"/>
        <w:rPr>
          <w:rFonts w:asciiTheme="minorHAnsi" w:hAnsiTheme="minorHAnsi" w:cstheme="minorHAnsi"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Klubem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6C3551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olontariusza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opiekuje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koordynator,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zgłosił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akces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klubem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uzyskał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akceptację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szkoły</w:t>
      </w:r>
      <w:r w:rsidR="0054306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.</w:t>
      </w:r>
    </w:p>
    <w:p w:rsidR="003B192E" w:rsidRPr="007618F0" w:rsidRDefault="003B192E" w:rsidP="007618F0">
      <w:pPr>
        <w:pStyle w:val="Akapitzlist"/>
        <w:numPr>
          <w:ilvl w:val="0"/>
          <w:numId w:val="7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Opiekun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Klubu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angażować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koordynowania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sprawowania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zaplanowanych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akcji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pozostałych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chętnych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pedagogicznych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deklarujących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9928F5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rodziców.</w:t>
      </w:r>
    </w:p>
    <w:p w:rsidR="006824C3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§75</w:t>
      </w:r>
    </w:p>
    <w:p w:rsidR="003B192E" w:rsidRPr="007618F0" w:rsidRDefault="003B192E" w:rsidP="007618F0">
      <w:pPr>
        <w:pStyle w:val="paragraf"/>
        <w:numPr>
          <w:ilvl w:val="0"/>
          <w:numId w:val="73"/>
        </w:numPr>
        <w:spacing w:before="120" w:line="360" w:lineRule="auto"/>
        <w:contextualSpacing/>
        <w:jc w:val="left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67041D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klubu:</w:t>
      </w:r>
    </w:p>
    <w:p w:rsidR="003B192E" w:rsidRPr="007618F0" w:rsidRDefault="003B192E" w:rsidP="007618F0">
      <w:pPr>
        <w:pStyle w:val="Lista"/>
        <w:numPr>
          <w:ilvl w:val="0"/>
          <w:numId w:val="2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szkolnego;</w:t>
      </w:r>
    </w:p>
    <w:p w:rsidR="003B192E" w:rsidRPr="007618F0" w:rsidRDefault="003B192E" w:rsidP="007618F0">
      <w:pPr>
        <w:pStyle w:val="Lista"/>
        <w:numPr>
          <w:ilvl w:val="0"/>
          <w:numId w:val="2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lokalnego;</w:t>
      </w:r>
    </w:p>
    <w:p w:rsidR="003B192E" w:rsidRPr="007618F0" w:rsidRDefault="003B192E" w:rsidP="007618F0">
      <w:pPr>
        <w:pStyle w:val="Lista"/>
        <w:numPr>
          <w:ilvl w:val="0"/>
          <w:numId w:val="2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7041D" w:rsidRPr="007618F0">
        <w:rPr>
          <w:rFonts w:asciiTheme="minorHAnsi" w:hAnsiTheme="minorHAnsi" w:cstheme="minorHAnsi"/>
          <w:spacing w:val="20"/>
          <w:sz w:val="24"/>
          <w:szCs w:val="24"/>
        </w:rPr>
        <w:t>akcjach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7041D" w:rsidRPr="007618F0">
        <w:rPr>
          <w:rFonts w:asciiTheme="minorHAnsi" w:hAnsiTheme="minorHAnsi" w:cstheme="minorHAnsi"/>
          <w:spacing w:val="20"/>
          <w:sz w:val="24"/>
          <w:szCs w:val="24"/>
        </w:rPr>
        <w:t>ogólnopolskich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3B192E" w:rsidRPr="007618F0" w:rsidRDefault="003B192E" w:rsidP="007618F0">
      <w:pPr>
        <w:pStyle w:val="Akapitzlist"/>
        <w:numPr>
          <w:ilvl w:val="0"/>
          <w:numId w:val="7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koordynator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klubu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wspólnie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członkami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plan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pracy.</w:t>
      </w:r>
    </w:p>
    <w:p w:rsidR="0002629C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§76</w:t>
      </w:r>
    </w:p>
    <w:p w:rsidR="003B192E" w:rsidRPr="007618F0" w:rsidRDefault="003B192E" w:rsidP="007618F0">
      <w:pPr>
        <w:pStyle w:val="paragraf"/>
        <w:numPr>
          <w:ilvl w:val="0"/>
          <w:numId w:val="74"/>
        </w:numPr>
        <w:spacing w:before="120" w:line="360" w:lineRule="auto"/>
        <w:contextualSpacing/>
        <w:jc w:val="left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Nagradzanie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wolontariuszy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charakter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motywujący,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podkreślający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uznanie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9928F5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działalności.</w:t>
      </w:r>
    </w:p>
    <w:p w:rsidR="003B192E" w:rsidRPr="007618F0" w:rsidRDefault="003B192E" w:rsidP="007618F0">
      <w:pPr>
        <w:pStyle w:val="Akapitzlist"/>
        <w:numPr>
          <w:ilvl w:val="0"/>
          <w:numId w:val="7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uwzględnia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zaangażowanie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dz</w:t>
      </w:r>
      <w:r w:rsidR="006C3551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iałalność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6C3551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wolontarystyczną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społeczną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ucznia</w:t>
      </w:r>
      <w:r w:rsidR="006C3551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6C3551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6C3551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6C3551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opisanymi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Statucie</w:t>
      </w:r>
      <w:r w:rsidR="009928F5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.</w:t>
      </w:r>
    </w:p>
    <w:p w:rsidR="003B192E" w:rsidRPr="007618F0" w:rsidRDefault="003B192E" w:rsidP="007618F0">
      <w:pPr>
        <w:pStyle w:val="Akapitzlist"/>
        <w:numPr>
          <w:ilvl w:val="0"/>
          <w:numId w:val="7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nagradzania:</w:t>
      </w:r>
    </w:p>
    <w:p w:rsidR="003B192E" w:rsidRPr="007618F0" w:rsidRDefault="003B192E" w:rsidP="007618F0">
      <w:pPr>
        <w:pStyle w:val="Lista3"/>
        <w:numPr>
          <w:ilvl w:val="0"/>
          <w:numId w:val="22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pochwała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apelu;</w:t>
      </w:r>
    </w:p>
    <w:p w:rsidR="003B192E" w:rsidRPr="007618F0" w:rsidRDefault="0089665E" w:rsidP="007618F0">
      <w:pPr>
        <w:pStyle w:val="Lista3"/>
        <w:numPr>
          <w:ilvl w:val="0"/>
          <w:numId w:val="22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dyplomu;</w:t>
      </w:r>
    </w:p>
    <w:p w:rsidR="003B192E" w:rsidRPr="007618F0" w:rsidRDefault="003B192E" w:rsidP="007618F0">
      <w:pPr>
        <w:pStyle w:val="Lista3"/>
        <w:numPr>
          <w:ilvl w:val="0"/>
          <w:numId w:val="22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wyrażenie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słownego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uznania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klasowego;</w:t>
      </w:r>
    </w:p>
    <w:p w:rsidR="003B192E" w:rsidRPr="007618F0" w:rsidRDefault="003B192E" w:rsidP="007618F0">
      <w:pPr>
        <w:pStyle w:val="Lista3"/>
        <w:numPr>
          <w:ilvl w:val="0"/>
          <w:numId w:val="22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pi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semne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podziękowanie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9665E"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3B192E" w:rsidRPr="007618F0" w:rsidRDefault="003B192E" w:rsidP="007618F0">
      <w:pPr>
        <w:pStyle w:val="Lista3"/>
        <w:numPr>
          <w:ilvl w:val="0"/>
          <w:numId w:val="22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wpisanie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wolontariatu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świadectwie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świadectwie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trzech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pozaszkolnych</w:t>
      </w:r>
      <w:r w:rsidR="007E6C2B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815621" w:rsidRPr="007618F0" w:rsidRDefault="00815621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80" w:name="_Toc361441302"/>
      <w:bookmarkStart w:id="81" w:name="_Toc126585137"/>
      <w:bookmarkStart w:id="82" w:name="_Toc361441292"/>
      <w:r w:rsidRPr="007618F0">
        <w:rPr>
          <w:b/>
          <w:spacing w:val="20"/>
          <w:sz w:val="32"/>
          <w:szCs w:val="32"/>
        </w:rPr>
        <w:t>Rozdział</w:t>
      </w:r>
      <w:bookmarkEnd w:id="80"/>
      <w:r w:rsidR="00DF6B4C" w:rsidRPr="007618F0">
        <w:rPr>
          <w:b/>
          <w:spacing w:val="20"/>
          <w:sz w:val="32"/>
          <w:szCs w:val="32"/>
        </w:rPr>
        <w:t xml:space="preserve"> </w:t>
      </w:r>
      <w:r w:rsidR="00543066" w:rsidRPr="007618F0">
        <w:rPr>
          <w:b/>
          <w:spacing w:val="20"/>
          <w:sz w:val="32"/>
          <w:szCs w:val="32"/>
        </w:rPr>
        <w:t xml:space="preserve">3 </w:t>
      </w:r>
      <w:r w:rsidRPr="007618F0">
        <w:rPr>
          <w:b/>
          <w:spacing w:val="20"/>
          <w:sz w:val="32"/>
          <w:szCs w:val="32"/>
        </w:rPr>
        <w:t>Współpraca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z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rodzicami</w:t>
      </w:r>
      <w:bookmarkEnd w:id="81"/>
    </w:p>
    <w:p w:rsidR="0002629C" w:rsidRPr="007618F0" w:rsidRDefault="00675888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§77</w:t>
      </w:r>
    </w:p>
    <w:p w:rsidR="00815621" w:rsidRPr="007618F0" w:rsidRDefault="00815621" w:rsidP="007618F0">
      <w:pPr>
        <w:pStyle w:val="paragraf"/>
        <w:numPr>
          <w:ilvl w:val="0"/>
          <w:numId w:val="75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pełnoprawnych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partnerów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profilaktycznym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rodziców.</w:t>
      </w:r>
    </w:p>
    <w:p w:rsidR="00815621" w:rsidRPr="007618F0" w:rsidRDefault="00815621" w:rsidP="007618F0">
      <w:pPr>
        <w:pStyle w:val="Akapitzlist"/>
        <w:numPr>
          <w:ilvl w:val="0"/>
          <w:numId w:val="7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Aktywizowanie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wsparcia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815621" w:rsidRPr="007618F0" w:rsidRDefault="00815621" w:rsidP="007618F0">
      <w:pPr>
        <w:pStyle w:val="Lista"/>
        <w:numPr>
          <w:ilvl w:val="0"/>
          <w:numId w:val="22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wywiązywaniu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przez:</w:t>
      </w:r>
    </w:p>
    <w:p w:rsidR="00815621" w:rsidRPr="007618F0" w:rsidRDefault="00815621" w:rsidP="007618F0">
      <w:pPr>
        <w:pStyle w:val="Akapitzlist"/>
        <w:numPr>
          <w:ilvl w:val="0"/>
          <w:numId w:val="226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organizowanie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warsztatów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rozwijających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rodzicielskie,</w:t>
      </w:r>
    </w:p>
    <w:p w:rsidR="00815621" w:rsidRPr="007618F0" w:rsidRDefault="00815621" w:rsidP="007618F0">
      <w:pPr>
        <w:pStyle w:val="Akapitzlist"/>
        <w:numPr>
          <w:ilvl w:val="0"/>
          <w:numId w:val="226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zapewnienie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poradnictwa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konsultacji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rozwiązywaniu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trudności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związanych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dziecka;</w:t>
      </w:r>
    </w:p>
    <w:p w:rsidR="00815621" w:rsidRPr="007618F0" w:rsidRDefault="00815621" w:rsidP="007618F0">
      <w:pPr>
        <w:pStyle w:val="Lista"/>
        <w:numPr>
          <w:ilvl w:val="0"/>
          <w:numId w:val="22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</w:t>
      </w:r>
      <w:r w:rsidR="007E6C2B" w:rsidRPr="007618F0">
        <w:rPr>
          <w:rFonts w:asciiTheme="minorHAnsi" w:hAnsiTheme="minorHAnsi" w:cstheme="minorHAnsi"/>
          <w:spacing w:val="20"/>
          <w:sz w:val="24"/>
          <w:szCs w:val="24"/>
        </w:rPr>
        <w:t>c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815621" w:rsidRPr="007618F0" w:rsidRDefault="00815621" w:rsidP="007618F0">
      <w:pPr>
        <w:pStyle w:val="Akapitzlist"/>
        <w:numPr>
          <w:ilvl w:val="0"/>
          <w:numId w:val="227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organizowanie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spotkań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grupowych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rodzicami,</w:t>
      </w:r>
    </w:p>
    <w:p w:rsidR="00815621" w:rsidRPr="007618F0" w:rsidRDefault="00815621" w:rsidP="007618F0">
      <w:pPr>
        <w:pStyle w:val="Akapitzlist"/>
        <w:numPr>
          <w:ilvl w:val="0"/>
          <w:numId w:val="227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przekazywanie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korespondencję,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e-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dziennik,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e-maile,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telefoni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www,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informacyjne;</w:t>
      </w:r>
    </w:p>
    <w:p w:rsidR="00815621" w:rsidRPr="007618F0" w:rsidRDefault="00815621" w:rsidP="007618F0">
      <w:pPr>
        <w:pStyle w:val="Lista"/>
        <w:numPr>
          <w:ilvl w:val="0"/>
          <w:numId w:val="22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pozyskiwanie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przez:</w:t>
      </w:r>
    </w:p>
    <w:p w:rsidR="00815621" w:rsidRPr="007618F0" w:rsidRDefault="00815621" w:rsidP="007618F0">
      <w:pPr>
        <w:pStyle w:val="Akapitzlist"/>
        <w:numPr>
          <w:ilvl w:val="0"/>
          <w:numId w:val="228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zachęcanie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formie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wolontariatu,</w:t>
      </w:r>
    </w:p>
    <w:p w:rsidR="00815621" w:rsidRPr="007618F0" w:rsidRDefault="00815621" w:rsidP="007618F0">
      <w:pPr>
        <w:pStyle w:val="Akapitzlist"/>
        <w:numPr>
          <w:ilvl w:val="0"/>
          <w:numId w:val="228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inspirowanie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działania,</w:t>
      </w:r>
    </w:p>
    <w:p w:rsidR="00815621" w:rsidRPr="007618F0" w:rsidRDefault="00815621" w:rsidP="007618F0">
      <w:pPr>
        <w:pStyle w:val="Akapitzlist"/>
        <w:numPr>
          <w:ilvl w:val="0"/>
          <w:numId w:val="228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wspieranie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inicjatyw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rodziców,</w:t>
      </w:r>
    </w:p>
    <w:p w:rsidR="00815621" w:rsidRPr="007618F0" w:rsidRDefault="00815621" w:rsidP="007618F0">
      <w:pPr>
        <w:pStyle w:val="Akapitzlist"/>
        <w:numPr>
          <w:ilvl w:val="0"/>
          <w:numId w:val="228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wskazywanie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obszarów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działania,</w:t>
      </w:r>
    </w:p>
    <w:p w:rsidR="00815621" w:rsidRPr="007618F0" w:rsidRDefault="00815621" w:rsidP="007618F0">
      <w:pPr>
        <w:pStyle w:val="Akapitzlist"/>
        <w:numPr>
          <w:ilvl w:val="0"/>
          <w:numId w:val="228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upowszechnianie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nagradzanie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815621" w:rsidRPr="007618F0" w:rsidRDefault="00815621" w:rsidP="007618F0">
      <w:pPr>
        <w:pStyle w:val="Lista"/>
        <w:numPr>
          <w:ilvl w:val="0"/>
          <w:numId w:val="22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włączanie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zarządzanie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angażowanie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biorą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decyzji;</w:t>
      </w:r>
    </w:p>
    <w:p w:rsidR="00815621" w:rsidRPr="007618F0" w:rsidRDefault="00815621" w:rsidP="007618F0">
      <w:pPr>
        <w:pStyle w:val="Lista"/>
        <w:numPr>
          <w:ilvl w:val="0"/>
          <w:numId w:val="22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koordynowanie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rodzicielskich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przez:</w:t>
      </w:r>
    </w:p>
    <w:p w:rsidR="00815621" w:rsidRPr="007618F0" w:rsidRDefault="00815621" w:rsidP="007618F0">
      <w:pPr>
        <w:pStyle w:val="Akapitzlist"/>
        <w:numPr>
          <w:ilvl w:val="0"/>
          <w:numId w:val="229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ustalanie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form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pomocy,</w:t>
      </w:r>
    </w:p>
    <w:p w:rsidR="00815621" w:rsidRPr="007618F0" w:rsidRDefault="00815621" w:rsidP="007618F0">
      <w:pPr>
        <w:pStyle w:val="Akapitzlist"/>
        <w:numPr>
          <w:ilvl w:val="0"/>
          <w:numId w:val="229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pozyskiwanie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środków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finansowych,</w:t>
      </w:r>
    </w:p>
    <w:p w:rsidR="00815621" w:rsidRPr="007618F0" w:rsidRDefault="00815621" w:rsidP="007618F0">
      <w:pPr>
        <w:pStyle w:val="Akapitzlist"/>
        <w:numPr>
          <w:ilvl w:val="0"/>
          <w:numId w:val="229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zapewnianie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ciągłości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nad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dzieckiem,</w:t>
      </w:r>
    </w:p>
    <w:p w:rsidR="00815621" w:rsidRPr="007618F0" w:rsidRDefault="00815621" w:rsidP="007618F0">
      <w:pPr>
        <w:pStyle w:val="Akapitzlist"/>
        <w:numPr>
          <w:ilvl w:val="0"/>
          <w:numId w:val="22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anga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społeczności.</w:t>
      </w:r>
    </w:p>
    <w:p w:rsidR="0071762C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83" w:name="_Toc126585138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2908F4" w:rsidRPr="007618F0">
        <w:rPr>
          <w:b/>
          <w:spacing w:val="20"/>
          <w:sz w:val="36"/>
          <w:szCs w:val="36"/>
        </w:rPr>
        <w:t>VI</w:t>
      </w:r>
      <w:bookmarkEnd w:id="82"/>
      <w:r w:rsidR="00187CE2" w:rsidRPr="007618F0">
        <w:rPr>
          <w:b/>
          <w:spacing w:val="20"/>
          <w:sz w:val="36"/>
          <w:szCs w:val="36"/>
        </w:rPr>
        <w:t>I</w:t>
      </w:r>
      <w:r w:rsidR="00543066" w:rsidRPr="007618F0">
        <w:rPr>
          <w:b/>
          <w:spacing w:val="20"/>
          <w:sz w:val="36"/>
          <w:szCs w:val="36"/>
        </w:rPr>
        <w:t xml:space="preserve"> </w:t>
      </w:r>
      <w:r w:rsidR="00450E8D" w:rsidRPr="007618F0">
        <w:rPr>
          <w:b/>
          <w:spacing w:val="20"/>
          <w:sz w:val="36"/>
          <w:szCs w:val="36"/>
        </w:rPr>
        <w:t>System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450E8D" w:rsidRPr="007618F0">
        <w:rPr>
          <w:b/>
          <w:spacing w:val="20"/>
          <w:sz w:val="36"/>
          <w:szCs w:val="36"/>
        </w:rPr>
        <w:t>doradztwa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450E8D" w:rsidRPr="007618F0">
        <w:rPr>
          <w:b/>
          <w:spacing w:val="20"/>
          <w:sz w:val="36"/>
          <w:szCs w:val="36"/>
        </w:rPr>
        <w:t>zawodowego</w:t>
      </w:r>
      <w:bookmarkEnd w:id="83"/>
    </w:p>
    <w:p w:rsidR="006C626C" w:rsidRPr="007618F0" w:rsidRDefault="002908F4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84" w:name="_Toc361441294"/>
      <w:bookmarkStart w:id="85" w:name="_Toc126585139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84"/>
      <w:r w:rsidR="00543066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6C626C" w:rsidRPr="007618F0">
        <w:rPr>
          <w:b/>
          <w:spacing w:val="20"/>
          <w:sz w:val="32"/>
          <w:szCs w:val="32"/>
          <w:lang w:eastAsia="pl-PL"/>
        </w:rPr>
        <w:t>Założenia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6C626C" w:rsidRPr="007618F0">
        <w:rPr>
          <w:b/>
          <w:spacing w:val="20"/>
          <w:sz w:val="32"/>
          <w:szCs w:val="32"/>
          <w:lang w:eastAsia="pl-PL"/>
        </w:rPr>
        <w:t>programowe</w:t>
      </w:r>
      <w:bookmarkEnd w:id="85"/>
    </w:p>
    <w:p w:rsidR="0002629C" w:rsidRPr="007618F0" w:rsidRDefault="0042262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§78</w:t>
      </w:r>
    </w:p>
    <w:p w:rsidR="006C626C" w:rsidRPr="007618F0" w:rsidRDefault="006C626C" w:rsidP="007618F0">
      <w:pPr>
        <w:pStyle w:val="paragraf"/>
        <w:numPr>
          <w:ilvl w:val="0"/>
          <w:numId w:val="76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Wewnątrzszkolny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7147CA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system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7147CA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doradztwa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7147CA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awodowego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celu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koordynację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podejmowanych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celu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przygotowania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7147CA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7147CA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wyboru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7147CA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kierunku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7147CA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81679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zawodu.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Akapitzlist"/>
        <w:numPr>
          <w:ilvl w:val="0"/>
          <w:numId w:val="7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Podejmowane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mają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pomóc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rozpoznawaniu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zainteresowań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zdolności,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zdobywaniu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zawodach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pogłębianiu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temat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otaczającej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rzeczywistości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społecznej.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przyszłości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ułatwić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młodemu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człowiekowi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ważnych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wyborów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zawodowych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tak</w:t>
      </w:r>
      <w:r w:rsidR="00987D10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aby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wybory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były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dokonywane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świadomie,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predys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pozycjami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zainteresowaniami.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</w:p>
    <w:p w:rsidR="006C626C" w:rsidRPr="007618F0" w:rsidRDefault="006C626C" w:rsidP="007618F0">
      <w:pPr>
        <w:pStyle w:val="Akapitzlist"/>
        <w:numPr>
          <w:ilvl w:val="0"/>
          <w:numId w:val="7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Planowanie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własnej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drogi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edukacyjno</w:t>
      </w:r>
      <w:r w:rsidR="007147CA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zawodowej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procesem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długotrwałym.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Już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poziomie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wdrażać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poczucie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odpowiedzialności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własną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przyszłość,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uczyć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myślenia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perspektywicznego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planowania,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kl</w:t>
      </w:r>
      <w:r w:rsidR="007147CA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asach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7147CA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VII-VIII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organizować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związane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wyborem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kariery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zawodowej.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</w:p>
    <w:p w:rsidR="006C626C" w:rsidRPr="007618F0" w:rsidRDefault="006C626C" w:rsidP="007618F0">
      <w:pPr>
        <w:pStyle w:val="Akapitzlist"/>
        <w:numPr>
          <w:ilvl w:val="0"/>
          <w:numId w:val="7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lastRenderedPageBreak/>
        <w:t>Decyzja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dotycząca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przyszłej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ponadpodstawowej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zawodu,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żeby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była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trafną,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wymaga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strony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wielu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instytucji,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iędzy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rodziców.</w:t>
      </w:r>
    </w:p>
    <w:p w:rsidR="006C626C" w:rsidRPr="007618F0" w:rsidRDefault="006C626C" w:rsidP="007618F0">
      <w:pPr>
        <w:pStyle w:val="Akapitzlist"/>
        <w:numPr>
          <w:ilvl w:val="0"/>
          <w:numId w:val="7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Planowane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przekazywane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lekcjach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edukacjach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przedmiotowych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FE27AE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VI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zadanie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rozbudzać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ciekawość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poznawczą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motywację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nauki,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kształtować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postawy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naturalnej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wieku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dzieci,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umożliwiać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poznawanie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interesujących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zawodów,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kształtować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gotowość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wyborów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edukacyjnych</w:t>
      </w:r>
      <w:r w:rsidR="00987D10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np.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drugiego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języka,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rodzaju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technicznych,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kółek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zaintereso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wań,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lektur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81679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czasopism.</w:t>
      </w:r>
    </w:p>
    <w:p w:rsidR="006C626C" w:rsidRPr="007618F0" w:rsidRDefault="006C626C" w:rsidP="007618F0">
      <w:pPr>
        <w:pStyle w:val="Akapitzlist"/>
        <w:numPr>
          <w:ilvl w:val="0"/>
          <w:numId w:val="76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System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uczestniczących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realizacji,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miejsce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realizacji,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oczekiwane</w:t>
      </w:r>
      <w:r w:rsidR="00AF04AF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efekty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metody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pracy.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FE27AE" w:rsidP="007618F0">
      <w:pPr>
        <w:pStyle w:val="Akapitzlist"/>
        <w:numPr>
          <w:ilvl w:val="0"/>
          <w:numId w:val="76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Głównym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celem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systemu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omoc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bCs/>
          <w:color w:val="00000A"/>
          <w:spacing w:val="20"/>
          <w:sz w:val="24"/>
          <w:szCs w:val="24"/>
        </w:rPr>
        <w:t>rozpoznawaniu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możl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iwości,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zainteresowań,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uzdolnień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predyspozycji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ważnych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dokonywaniu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przyszłości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wyborów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zawodowych.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Akapitzlist"/>
        <w:numPr>
          <w:ilvl w:val="0"/>
          <w:numId w:val="76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Cele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szczegółowe: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8528AB" w:rsidP="007618F0">
      <w:pPr>
        <w:pStyle w:val="Lista"/>
        <w:numPr>
          <w:ilvl w:val="0"/>
          <w:numId w:val="23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I-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IV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podstawowej:</w:t>
      </w:r>
    </w:p>
    <w:p w:rsidR="006C626C" w:rsidRPr="007618F0" w:rsidRDefault="006C626C" w:rsidP="007618F0">
      <w:pPr>
        <w:pStyle w:val="Akapitzlist"/>
        <w:numPr>
          <w:ilvl w:val="0"/>
          <w:numId w:val="23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wyjaśnienie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człowieka,</w:t>
      </w:r>
    </w:p>
    <w:p w:rsidR="006C626C" w:rsidRPr="007618F0" w:rsidRDefault="006C626C" w:rsidP="007618F0">
      <w:pPr>
        <w:pStyle w:val="Akapitzlist"/>
        <w:numPr>
          <w:ilvl w:val="0"/>
          <w:numId w:val="23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różnorodnością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człowiek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wykonywać,</w:t>
      </w:r>
    </w:p>
    <w:p w:rsidR="006C626C" w:rsidRPr="007618F0" w:rsidRDefault="006C626C" w:rsidP="007618F0">
      <w:pPr>
        <w:pStyle w:val="Akapitzlist"/>
        <w:numPr>
          <w:ilvl w:val="0"/>
          <w:numId w:val="23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uruchomienie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kreatywności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przyszłości,</w:t>
      </w:r>
    </w:p>
    <w:p w:rsidR="006C626C" w:rsidRPr="007618F0" w:rsidRDefault="006C626C" w:rsidP="007618F0">
      <w:pPr>
        <w:pStyle w:val="Akapitzlist"/>
        <w:numPr>
          <w:ilvl w:val="0"/>
          <w:numId w:val="23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własnyc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</w:rPr>
        <w:t>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</w:rPr>
        <w:t>predyspozycji</w:t>
      </w:r>
      <w:r w:rsidR="00426F18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zawodu,</w:t>
      </w:r>
    </w:p>
    <w:p w:rsidR="006C626C" w:rsidRPr="007618F0" w:rsidRDefault="006C626C" w:rsidP="007618F0">
      <w:pPr>
        <w:pStyle w:val="Akapitzlist"/>
        <w:numPr>
          <w:ilvl w:val="0"/>
          <w:numId w:val="23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poszukiwanie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pytanie: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cechy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6EC0"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6EC0"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</w:p>
    <w:p w:rsidR="006C626C" w:rsidRPr="007618F0" w:rsidRDefault="006C626C" w:rsidP="007618F0">
      <w:pPr>
        <w:pStyle w:val="Akapitzlist"/>
        <w:numPr>
          <w:ilvl w:val="0"/>
          <w:numId w:val="23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umiej</w:t>
      </w:r>
      <w:r w:rsidR="008528AB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ętności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oceny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swoich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możliwości;</w:t>
      </w:r>
    </w:p>
    <w:p w:rsidR="006C626C" w:rsidRPr="007618F0" w:rsidRDefault="008528AB" w:rsidP="007618F0">
      <w:pPr>
        <w:pStyle w:val="Lista"/>
        <w:numPr>
          <w:ilvl w:val="0"/>
          <w:numId w:val="23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VI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-VIII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podstawowej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: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odkrywanie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edukacyjno-zawodowej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motywowanie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dyskusji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refleksji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przyszłej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zawodu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rozbudzanie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aspiracji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motywowanie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wdrażanie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samopoznania,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wyzwalanie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potencjału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mocnych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słabych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grupie,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wyrabianie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szacunku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siebie,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zatrudnienia,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zawodowego,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struktury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ponadpodstawowych,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preferencji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zawodowych,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zawodów,</w:t>
      </w:r>
    </w:p>
    <w:p w:rsidR="006C626C" w:rsidRPr="007618F0" w:rsidRDefault="006C626C" w:rsidP="007618F0">
      <w:pPr>
        <w:pStyle w:val="Akapitzlist"/>
        <w:numPr>
          <w:ilvl w:val="0"/>
          <w:numId w:val="232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psychologiczno-pedagogicznej.</w:t>
      </w:r>
    </w:p>
    <w:p w:rsidR="006C626C" w:rsidRPr="007618F0" w:rsidRDefault="006C626C" w:rsidP="007618F0">
      <w:pPr>
        <w:pStyle w:val="Akapitzlist"/>
        <w:numPr>
          <w:ilvl w:val="0"/>
          <w:numId w:val="76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Główne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zadania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doradztwa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zawodowego: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planowan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ścieżki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edukacyjno-zawodowej;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działaniac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młodzieży;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zapotrzebowania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dotyczące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kariery;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gromadzenie,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aktualizowanie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zawodowych;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rodzicom;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grupowych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aktywizujących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świadomym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optymalny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uczniów;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instytu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ewnętrzne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systemu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zawodowego;</w:t>
      </w:r>
    </w:p>
    <w:p w:rsidR="006C626C" w:rsidRPr="007618F0" w:rsidRDefault="006C626C" w:rsidP="007618F0">
      <w:pPr>
        <w:pStyle w:val="Lista"/>
        <w:numPr>
          <w:ilvl w:val="0"/>
          <w:numId w:val="2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528A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rodzicami:</w:t>
      </w:r>
    </w:p>
    <w:p w:rsidR="006C626C" w:rsidRPr="007618F0" w:rsidRDefault="006C626C" w:rsidP="007618F0">
      <w:pPr>
        <w:pStyle w:val="Akapitzlist"/>
        <w:numPr>
          <w:ilvl w:val="0"/>
          <w:numId w:val="23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podnoszenie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dziećmi,</w:t>
      </w:r>
    </w:p>
    <w:p w:rsidR="006C626C" w:rsidRPr="007618F0" w:rsidRDefault="006C626C" w:rsidP="007618F0">
      <w:pPr>
        <w:pStyle w:val="Akapitzlist"/>
        <w:numPr>
          <w:ilvl w:val="0"/>
          <w:numId w:val="23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wychowawczych,</w:t>
      </w:r>
    </w:p>
    <w:p w:rsidR="006C626C" w:rsidRPr="007618F0" w:rsidRDefault="006C626C" w:rsidP="007618F0">
      <w:pPr>
        <w:pStyle w:val="Akapitzlist"/>
        <w:numPr>
          <w:ilvl w:val="0"/>
          <w:numId w:val="23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aktualnej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oferty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ponadpodstawowych,</w:t>
      </w:r>
    </w:p>
    <w:p w:rsidR="006C626C" w:rsidRPr="007618F0" w:rsidRDefault="009E4AB3" w:rsidP="007618F0">
      <w:pPr>
        <w:pStyle w:val="Akapitzlist"/>
        <w:numPr>
          <w:ilvl w:val="0"/>
          <w:numId w:val="234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spotkania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rodzicami,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zgłaszają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potrzebę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zawodowe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go.</w:t>
      </w:r>
    </w:p>
    <w:p w:rsidR="006C626C" w:rsidRPr="007618F0" w:rsidRDefault="0027246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86" w:name="_Toc361441296"/>
      <w:bookmarkStart w:id="87" w:name="_Toc126585140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DF6B4C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2</w:t>
      </w:r>
      <w:bookmarkEnd w:id="86"/>
      <w:r w:rsidR="00543066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6C626C" w:rsidRPr="007618F0">
        <w:rPr>
          <w:b/>
          <w:spacing w:val="20"/>
          <w:sz w:val="32"/>
          <w:szCs w:val="32"/>
          <w:lang w:eastAsia="pl-PL"/>
        </w:rPr>
        <w:t>Sposob</w:t>
      </w:r>
      <w:r w:rsidRPr="007618F0">
        <w:rPr>
          <w:b/>
          <w:spacing w:val="20"/>
          <w:sz w:val="32"/>
          <w:szCs w:val="32"/>
          <w:lang w:eastAsia="pl-PL"/>
        </w:rPr>
        <w:t>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realizacji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działań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doradczych</w:t>
      </w:r>
      <w:bookmarkEnd w:id="87"/>
    </w:p>
    <w:p w:rsidR="0002629C" w:rsidRPr="007618F0" w:rsidRDefault="0042262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§79</w:t>
      </w:r>
    </w:p>
    <w:p w:rsidR="006C626C" w:rsidRPr="007618F0" w:rsidRDefault="006C626C" w:rsidP="007618F0">
      <w:pPr>
        <w:pStyle w:val="paragraf"/>
        <w:numPr>
          <w:ilvl w:val="0"/>
          <w:numId w:val="77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color w:val="00000A"/>
          <w:spacing w:val="20"/>
          <w:sz w:val="24"/>
          <w:szCs w:val="24"/>
        </w:rPr>
        <w:t>Działania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zakresu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doradztwa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zawodowego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realizowane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formach: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grupowych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VII-VIII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1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szkolnym;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pogadanki,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warsztaty,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projekcja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filmów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prezentacje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realizo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godzinach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wychowawczych;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spotkania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przedstawicie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wybranych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zawodów;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wycieczki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zawodoznawcze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zakładów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kształcących;</w:t>
      </w:r>
    </w:p>
    <w:p w:rsidR="006C626C" w:rsidRPr="007618F0" w:rsidRDefault="00AB7DBF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konkursy;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plano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kariery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zawodowej;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konsultacji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nauczycieli,</w:t>
      </w:r>
    </w:p>
    <w:p w:rsidR="006C626C" w:rsidRPr="007618F0" w:rsidRDefault="00AB7DBF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giełdy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ponadpodstawowych;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obserwacja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szkoła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zawodowych;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komputerem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śledzenie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statystycznych,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korzystanie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zasobów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Krajowego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Ośrodka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546B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spierania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6B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6B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Ustawicznej,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korzystanie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publikacji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EUROGAIDANCE,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wyszu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kiwarki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„Informator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zawodach”;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zakładka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stronie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internetowej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broszury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broszury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uczniów);</w:t>
      </w:r>
    </w:p>
    <w:p w:rsidR="006C626C" w:rsidRPr="007618F0" w:rsidRDefault="006C626C" w:rsidP="007618F0">
      <w:pPr>
        <w:pStyle w:val="Lista"/>
        <w:numPr>
          <w:ilvl w:val="0"/>
          <w:numId w:val="235"/>
        </w:numPr>
        <w:spacing w:line="360" w:lineRule="auto"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wywiady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spot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absolwentami.</w:t>
      </w:r>
    </w:p>
    <w:p w:rsidR="006C626C" w:rsidRPr="007618F0" w:rsidRDefault="006C626C" w:rsidP="007618F0">
      <w:pPr>
        <w:pStyle w:val="Akapitzlist"/>
        <w:numPr>
          <w:ilvl w:val="0"/>
          <w:numId w:val="77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b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Poradnictwo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ramach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obejmuje:</w:t>
      </w:r>
    </w:p>
    <w:p w:rsidR="006C626C" w:rsidRPr="007618F0" w:rsidRDefault="006C626C" w:rsidP="007618F0">
      <w:pPr>
        <w:pStyle w:val="Lista"/>
        <w:numPr>
          <w:ilvl w:val="0"/>
          <w:numId w:val="2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ponadpodstawowej;</w:t>
      </w:r>
    </w:p>
    <w:p w:rsidR="006C626C" w:rsidRPr="007618F0" w:rsidRDefault="00AB7DBF" w:rsidP="007618F0">
      <w:pPr>
        <w:pStyle w:val="Lista"/>
        <w:numPr>
          <w:ilvl w:val="0"/>
          <w:numId w:val="2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siebie,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zawodów;</w:t>
      </w:r>
    </w:p>
    <w:p w:rsidR="006C626C" w:rsidRPr="007618F0" w:rsidRDefault="006C626C" w:rsidP="007618F0">
      <w:pPr>
        <w:pStyle w:val="Lista"/>
        <w:numPr>
          <w:ilvl w:val="0"/>
          <w:numId w:val="2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analizę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zatrudnienia;</w:t>
      </w:r>
    </w:p>
    <w:p w:rsidR="006C626C" w:rsidRPr="007618F0" w:rsidRDefault="006C626C" w:rsidP="007618F0">
      <w:pPr>
        <w:pStyle w:val="Lista"/>
        <w:numPr>
          <w:ilvl w:val="0"/>
          <w:numId w:val="2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</w:t>
      </w:r>
      <w:r w:rsidR="002018A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problemy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planowani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zawodowego;</w:t>
      </w:r>
    </w:p>
    <w:p w:rsidR="006C626C" w:rsidRPr="007618F0" w:rsidRDefault="006C626C" w:rsidP="007618F0">
      <w:pPr>
        <w:pStyle w:val="Lista"/>
        <w:numPr>
          <w:ilvl w:val="0"/>
          <w:numId w:val="2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konfrontowanie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samooceny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B7DB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zawodów;</w:t>
      </w:r>
    </w:p>
    <w:p w:rsidR="006C626C" w:rsidRPr="007618F0" w:rsidRDefault="006C626C" w:rsidP="007618F0">
      <w:pPr>
        <w:pStyle w:val="Lista"/>
        <w:numPr>
          <w:ilvl w:val="0"/>
          <w:numId w:val="2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  <w:lang w:eastAsia="pl-PL"/>
        </w:rPr>
        <w:t>przygotowanie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samodzielności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trudnych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życiowych.</w:t>
      </w:r>
    </w:p>
    <w:p w:rsidR="00CC449E" w:rsidRPr="007618F0" w:rsidRDefault="0042262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§80</w:t>
      </w:r>
    </w:p>
    <w:p w:rsidR="006C626C" w:rsidRPr="007618F0" w:rsidRDefault="006C626C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Zadania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szkolnego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doradcy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zawodowego:</w:t>
      </w:r>
    </w:p>
    <w:p w:rsidR="006C626C" w:rsidRPr="007618F0" w:rsidRDefault="00B539F0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zapotrzebowania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kariery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zawodowej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B539F0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romadzenie,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aktualizacja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właściwych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B539F0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skazywanie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zainteresowanym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(młodzieży,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nauczycielom)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źródeł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dodatkowej,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rzetelnej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poziomie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regionalnym,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ogólnokrajowym,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europejskim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światowym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temat: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Lista2"/>
        <w:numPr>
          <w:ilvl w:val="0"/>
          <w:numId w:val="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Lista2"/>
        <w:numPr>
          <w:ilvl w:val="0"/>
          <w:numId w:val="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trendów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świecie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zatrudnienia,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Lista2"/>
        <w:numPr>
          <w:ilvl w:val="0"/>
          <w:numId w:val="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posiadanych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talentów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różnych</w:t>
      </w:r>
      <w:r w:rsidR="007813F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obszarach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Lista2"/>
        <w:numPr>
          <w:ilvl w:val="0"/>
          <w:numId w:val="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funkcjonowanie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niepełnosprawnych</w:t>
      </w:r>
      <w:r w:rsidR="007813F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codziennym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alternatywnych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problemami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emocjonalnymi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niedostosowaniem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Lista2"/>
        <w:numPr>
          <w:ilvl w:val="0"/>
          <w:numId w:val="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Europejskiej,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Lista2"/>
        <w:numPr>
          <w:ilvl w:val="0"/>
          <w:numId w:val="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porównywalności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dypl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certyfikatów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306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zawodowych;</w:t>
      </w:r>
    </w:p>
    <w:p w:rsidR="006C626C" w:rsidRPr="007618F0" w:rsidRDefault="006C626C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rodzicom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grupowych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aktywizujących,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świadomego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kariery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zawodowej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kierowanie,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trudnych,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specjalistów: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poradniach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psychologiczno-pedagogicznych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urzędach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lekarzy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itp.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koordyno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informacyjno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spotkań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niowo-informacyjnych,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itp.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C35291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Lista2"/>
        <w:numPr>
          <w:ilvl w:val="0"/>
          <w:numId w:val="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tworzenia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ciągłości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wewnątrzszkolnego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systemu</w:t>
      </w:r>
      <w:r w:rsidR="007813F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doradztwa,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statutem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AF04AF" w:rsidP="007618F0">
      <w:pPr>
        <w:pStyle w:val="Lista2"/>
        <w:numPr>
          <w:ilvl w:val="0"/>
          <w:numId w:val="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realizacji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zadań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zakresu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przygotowania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wyboru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drogi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zawodowej,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zawartych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programie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wychowawczym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podnoszenie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kwalifikacji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wzbogacanie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warsztatu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nowoczesne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przekazu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</w:t>
      </w:r>
      <w:r w:rsidR="00DA642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Internet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CD,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wideo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itp.)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zainteresowanym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instytucjami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wewnątrzszkolny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system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doradztwa: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kuratoria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oświaty,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centra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kariery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poradnie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psychologiczno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powiatowe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urzędy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wojewódzkie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komendy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OHP,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zakłady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rzemieślnicze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małej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przedsiębiorczości,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zrzeszające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pracodawców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itp.</w:t>
      </w:r>
    </w:p>
    <w:p w:rsidR="006C626C" w:rsidRPr="007618F0" w:rsidRDefault="00DB7B52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88" w:name="_Toc361441298"/>
      <w:bookmarkStart w:id="89" w:name="_Toc126585141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3</w:t>
      </w:r>
      <w:bookmarkEnd w:id="88"/>
      <w:r w:rsidR="00543066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6C626C" w:rsidRPr="007618F0">
        <w:rPr>
          <w:b/>
          <w:spacing w:val="20"/>
          <w:sz w:val="32"/>
          <w:szCs w:val="32"/>
        </w:rPr>
        <w:t>Osoby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C626C" w:rsidRPr="007618F0">
        <w:rPr>
          <w:b/>
          <w:spacing w:val="20"/>
          <w:sz w:val="32"/>
          <w:szCs w:val="32"/>
        </w:rPr>
        <w:t>odpowiedzialne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541E96" w:rsidRPr="007618F0">
        <w:rPr>
          <w:b/>
          <w:spacing w:val="20"/>
          <w:sz w:val="32"/>
          <w:szCs w:val="32"/>
        </w:rPr>
        <w:t>i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zakres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ich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odpowiedzialności</w:t>
      </w:r>
      <w:bookmarkEnd w:id="89"/>
    </w:p>
    <w:p w:rsidR="00CC449E" w:rsidRPr="007618F0" w:rsidRDefault="0042262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§81</w:t>
      </w:r>
    </w:p>
    <w:p w:rsidR="006C626C" w:rsidRPr="007618F0" w:rsidRDefault="006C626C" w:rsidP="007618F0">
      <w:pPr>
        <w:pStyle w:val="paragraf"/>
        <w:numPr>
          <w:ilvl w:val="0"/>
          <w:numId w:val="7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zawodowo-edukacyjnego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402A" w:rsidRPr="007618F0">
        <w:rPr>
          <w:rFonts w:asciiTheme="minorHAnsi" w:hAnsiTheme="minorHAnsi" w:cstheme="minorHAnsi"/>
          <w:spacing w:val="20"/>
          <w:sz w:val="24"/>
          <w:szCs w:val="24"/>
        </w:rPr>
        <w:t>doradcę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402A" w:rsidRPr="007618F0">
        <w:rPr>
          <w:rFonts w:asciiTheme="minorHAnsi" w:hAnsiTheme="minorHAnsi" w:cstheme="minorHAnsi"/>
          <w:spacing w:val="20"/>
          <w:sz w:val="24"/>
          <w:szCs w:val="24"/>
        </w:rPr>
        <w:t>zawodowego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402A" w:rsidRPr="007618F0">
        <w:rPr>
          <w:rFonts w:asciiTheme="minorHAnsi" w:hAnsiTheme="minorHAnsi" w:cstheme="minorHAnsi"/>
          <w:spacing w:val="20"/>
          <w:sz w:val="24"/>
          <w:szCs w:val="24"/>
        </w:rPr>
        <w:t>wspierane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E402A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6C626C" w:rsidRPr="007618F0" w:rsidRDefault="005C5883" w:rsidP="007618F0">
      <w:pPr>
        <w:pStyle w:val="Lista"/>
        <w:numPr>
          <w:ilvl w:val="0"/>
          <w:numId w:val="2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wychowawców;</w:t>
      </w:r>
    </w:p>
    <w:p w:rsidR="006C626C" w:rsidRPr="007618F0" w:rsidRDefault="005C5883" w:rsidP="007618F0">
      <w:pPr>
        <w:pStyle w:val="Lista"/>
        <w:numPr>
          <w:ilvl w:val="0"/>
          <w:numId w:val="2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A642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</w:t>
      </w:r>
      <w:r w:rsidR="00CE402A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ów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</w:t>
      </w:r>
      <w:r w:rsidR="005C5883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go;</w:t>
      </w:r>
    </w:p>
    <w:p w:rsidR="006C626C" w:rsidRPr="007618F0" w:rsidRDefault="005C5883" w:rsidP="007618F0">
      <w:pPr>
        <w:pStyle w:val="Lista"/>
        <w:numPr>
          <w:ilvl w:val="0"/>
          <w:numId w:val="2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psychologa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szkolnego;</w:t>
      </w:r>
    </w:p>
    <w:p w:rsidR="006C626C" w:rsidRPr="007618F0" w:rsidRDefault="005C5883" w:rsidP="007618F0">
      <w:pPr>
        <w:pStyle w:val="Lista"/>
        <w:numPr>
          <w:ilvl w:val="0"/>
          <w:numId w:val="2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bibliotekarz</w:t>
      </w:r>
      <w:r w:rsidR="00CE402A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doradczą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psychologiczno-pedagogicznej,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powiatowego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urzędu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mobilnego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centrum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C61F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zawodowej);</w:t>
      </w:r>
    </w:p>
    <w:p w:rsidR="006C626C" w:rsidRPr="007618F0" w:rsidRDefault="006C626C" w:rsidP="007618F0">
      <w:pPr>
        <w:pStyle w:val="Lista"/>
        <w:numPr>
          <w:ilvl w:val="0"/>
          <w:numId w:val="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zaproszone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prezentujące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praktyczne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aspekty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zawodowo-eduka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cyjnych.</w:t>
      </w:r>
    </w:p>
    <w:p w:rsidR="006C626C" w:rsidRPr="007618F0" w:rsidRDefault="006C626C" w:rsidP="007618F0">
      <w:pPr>
        <w:pStyle w:val="Akapitzlist"/>
        <w:numPr>
          <w:ilvl w:val="0"/>
          <w:numId w:val="19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Odbiorcami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zawodowo-edukacyjnego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rodzice.</w:t>
      </w:r>
    </w:p>
    <w:p w:rsidR="006C626C" w:rsidRPr="007618F0" w:rsidRDefault="006C626C" w:rsidP="007618F0">
      <w:pPr>
        <w:pStyle w:val="Akapitzlist"/>
        <w:numPr>
          <w:ilvl w:val="0"/>
          <w:numId w:val="19"/>
        </w:numPr>
        <w:tabs>
          <w:tab w:val="left" w:pos="0"/>
        </w:tabs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wychowawców:</w:t>
      </w:r>
    </w:p>
    <w:p w:rsidR="006C626C" w:rsidRPr="007618F0" w:rsidRDefault="00214319" w:rsidP="007618F0">
      <w:pPr>
        <w:pStyle w:val="Lista"/>
        <w:numPr>
          <w:ilvl w:val="0"/>
          <w:numId w:val="23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I-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VI:</w:t>
      </w:r>
    </w:p>
    <w:p w:rsidR="006C626C" w:rsidRPr="007618F0" w:rsidRDefault="006C626C" w:rsidP="007618F0">
      <w:pPr>
        <w:pStyle w:val="Akapitzlist"/>
        <w:numPr>
          <w:ilvl w:val="0"/>
          <w:numId w:val="240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psychoedukacyjnych,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rozmów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celem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rozpoznania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znaczenia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zmiany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życiu,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sposobów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radzenia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sobie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stresem,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roli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motywacji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współpracy</w:t>
      </w:r>
      <w:r w:rsidR="00B539F0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</w:p>
    <w:p w:rsidR="006C626C" w:rsidRPr="007618F0" w:rsidRDefault="006C626C" w:rsidP="007618F0">
      <w:pPr>
        <w:pStyle w:val="Akapitzlist"/>
        <w:numPr>
          <w:ilvl w:val="0"/>
          <w:numId w:val="240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zapreze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założeń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informacyjno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6C626C" w:rsidRPr="007618F0" w:rsidRDefault="00214319" w:rsidP="007618F0">
      <w:pPr>
        <w:pStyle w:val="Lista"/>
        <w:numPr>
          <w:ilvl w:val="0"/>
          <w:numId w:val="23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VI</w:t>
      </w:r>
      <w:r w:rsidR="006C626C" w:rsidRPr="007618F0">
        <w:rPr>
          <w:rFonts w:asciiTheme="minorHAnsi" w:hAnsiTheme="minorHAnsi" w:cstheme="minorHAnsi"/>
          <w:spacing w:val="20"/>
          <w:sz w:val="24"/>
          <w:szCs w:val="24"/>
        </w:rPr>
        <w:t>-VIII:</w:t>
      </w:r>
    </w:p>
    <w:p w:rsidR="006C626C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zapoznanie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różnymi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rodzajami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ludzkiej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działalności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zawodowej,</w:t>
      </w:r>
    </w:p>
    <w:p w:rsidR="006C626C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lastRenderedPageBreak/>
        <w:t>prowadzenie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psychoedukacyjnych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dotyczących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samopoznania,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samoakceptacji,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rozpoznawania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swoich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mocnych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słabych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stron,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6C626C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uczniami,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którzy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mogą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mieć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problemy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wyborem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zawodu,</w:t>
      </w:r>
    </w:p>
    <w:p w:rsidR="006C626C" w:rsidRPr="007618F0" w:rsidRDefault="004B3259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analiza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podejmowan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wstępnych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decyzji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C626C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uczniów,</w:t>
      </w:r>
    </w:p>
    <w:p w:rsidR="006C626C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psychoedukacyjnych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dotyczących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podejmowania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decyzji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zawodowych,</w:t>
      </w:r>
    </w:p>
    <w:p w:rsidR="004C2927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zawodowej:</w:t>
      </w:r>
    </w:p>
    <w:p w:rsidR="007E5AA0" w:rsidRPr="007618F0" w:rsidRDefault="007E5AA0" w:rsidP="007618F0">
      <w:pPr>
        <w:pStyle w:val="Akapitzlist"/>
        <w:numPr>
          <w:ilvl w:val="0"/>
          <w:numId w:val="24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pogłębianie informacji o zawodach,</w:t>
      </w:r>
    </w:p>
    <w:p w:rsidR="007E5AA0" w:rsidRPr="007618F0" w:rsidRDefault="007E5AA0" w:rsidP="007618F0">
      <w:pPr>
        <w:pStyle w:val="Akapitzlist"/>
        <w:numPr>
          <w:ilvl w:val="0"/>
          <w:numId w:val="24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zapoznanie ze strukturą szkolnictwa ponadpodstawowego,</w:t>
      </w:r>
    </w:p>
    <w:p w:rsidR="007E5AA0" w:rsidRPr="007618F0" w:rsidRDefault="007E5AA0" w:rsidP="007618F0">
      <w:pPr>
        <w:pStyle w:val="Akapitzlist"/>
        <w:numPr>
          <w:ilvl w:val="0"/>
          <w:numId w:val="24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zapoznanie z ofertą edukacyjną szkolnictwa ponadpodstawowego;</w:t>
      </w:r>
    </w:p>
    <w:p w:rsidR="006C626C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konfrontacja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samooceny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wymaganiami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szkół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zawodów,</w:t>
      </w:r>
    </w:p>
    <w:p w:rsidR="006C626C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podejmowanie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decyzji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zawodowych,</w:t>
      </w:r>
    </w:p>
    <w:p w:rsidR="006C626C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uczniami,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którzy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mają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problemy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decyzyjne,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intelektualne,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zdrowotne,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emocjonalne,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306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rodzinne,</w:t>
      </w:r>
    </w:p>
    <w:p w:rsidR="005B3B36" w:rsidRPr="007618F0" w:rsidRDefault="006C626C" w:rsidP="007618F0">
      <w:pPr>
        <w:pStyle w:val="Akapitzlist"/>
        <w:numPr>
          <w:ilvl w:val="0"/>
          <w:numId w:val="24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E4A2D" w:rsidRPr="007618F0">
        <w:rPr>
          <w:rFonts w:asciiTheme="minorHAnsi" w:hAnsiTheme="minorHAnsi" w:cstheme="minorHAnsi"/>
          <w:spacing w:val="20"/>
          <w:sz w:val="24"/>
          <w:szCs w:val="24"/>
        </w:rPr>
        <w:t>poradnią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E4A2D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pedagogiczną.</w:t>
      </w:r>
    </w:p>
    <w:p w:rsidR="006C626C" w:rsidRPr="007618F0" w:rsidRDefault="005B3B36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90" w:name="_Toc361441300"/>
      <w:bookmarkStart w:id="91" w:name="_Toc126585142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4</w:t>
      </w:r>
      <w:bookmarkEnd w:id="90"/>
      <w:r w:rsidR="00543066" w:rsidRPr="007618F0">
        <w:rPr>
          <w:b/>
          <w:spacing w:val="20"/>
          <w:sz w:val="32"/>
          <w:szCs w:val="32"/>
        </w:rPr>
        <w:t xml:space="preserve"> </w:t>
      </w:r>
      <w:r w:rsidR="006C626C" w:rsidRPr="007618F0">
        <w:rPr>
          <w:b/>
          <w:spacing w:val="20"/>
          <w:sz w:val="32"/>
          <w:szCs w:val="32"/>
        </w:rPr>
        <w:t>Przewidywane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6C626C" w:rsidRPr="007618F0">
        <w:rPr>
          <w:b/>
          <w:spacing w:val="20"/>
          <w:sz w:val="32"/>
          <w:szCs w:val="32"/>
        </w:rPr>
        <w:t>rezultaty</w:t>
      </w:r>
      <w:bookmarkEnd w:id="91"/>
    </w:p>
    <w:p w:rsidR="00F8500E" w:rsidRPr="007618F0" w:rsidRDefault="0042262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§82</w:t>
      </w:r>
    </w:p>
    <w:p w:rsidR="006C626C" w:rsidRPr="007618F0" w:rsidRDefault="006C626C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b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Przewidywane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rezultaty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odniesieniu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edagogicznej.</w:t>
      </w:r>
      <w:r w:rsidR="00543066" w:rsidRPr="007618F0">
        <w:rPr>
          <w:rFonts w:asciiTheme="minorHAnsi" w:hAnsiTheme="minorHAnsi" w:cstheme="minorHAnsi"/>
          <w:b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Nauczyciele:</w:t>
      </w:r>
    </w:p>
    <w:p w:rsidR="006C626C" w:rsidRPr="007618F0" w:rsidRDefault="006C626C" w:rsidP="007618F0">
      <w:pPr>
        <w:pStyle w:val="Lista"/>
        <w:numPr>
          <w:ilvl w:val="0"/>
          <w:numId w:val="2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wprowadzić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wodowego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planów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6C626C" w:rsidRPr="007618F0" w:rsidRDefault="006C626C" w:rsidP="007618F0">
      <w:pPr>
        <w:pStyle w:val="Lista"/>
        <w:numPr>
          <w:ilvl w:val="0"/>
          <w:numId w:val="2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lizowania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własnych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planów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6C626C" w:rsidRPr="007618F0" w:rsidRDefault="006C626C" w:rsidP="007618F0">
      <w:pPr>
        <w:pStyle w:val="Lista"/>
        <w:numPr>
          <w:ilvl w:val="0"/>
          <w:numId w:val="2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zawodowego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6C626C" w:rsidRPr="007618F0" w:rsidRDefault="006C626C" w:rsidP="007618F0">
      <w:pPr>
        <w:pStyle w:val="Lista"/>
        <w:numPr>
          <w:ilvl w:val="0"/>
          <w:numId w:val="2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poznają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zawodowego;</w:t>
      </w:r>
    </w:p>
    <w:p w:rsidR="006C626C" w:rsidRPr="007618F0" w:rsidRDefault="006C626C" w:rsidP="007618F0">
      <w:pPr>
        <w:pStyle w:val="Lista"/>
        <w:numPr>
          <w:ilvl w:val="0"/>
          <w:numId w:val="243"/>
        </w:numPr>
        <w:spacing w:line="360" w:lineRule="auto"/>
        <w:jc w:val="left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doradztwa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</w:t>
      </w:r>
      <w:r w:rsidR="005B3B36" w:rsidRPr="007618F0">
        <w:rPr>
          <w:rFonts w:asciiTheme="minorHAnsi" w:hAnsiTheme="minorHAnsi" w:cstheme="minorHAnsi"/>
          <w:spacing w:val="20"/>
          <w:sz w:val="24"/>
          <w:szCs w:val="24"/>
        </w:rPr>
        <w:t>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B3B3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realizowanych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74596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szkole</w:t>
      </w:r>
      <w:r w:rsidR="005B3B3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zawodoznawcze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rodzicami.</w:t>
      </w:r>
    </w:p>
    <w:p w:rsidR="00F8500E" w:rsidRPr="007618F0" w:rsidRDefault="0042262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§83</w:t>
      </w:r>
    </w:p>
    <w:p w:rsidR="006C626C" w:rsidRPr="007618F0" w:rsidRDefault="006C626C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Przewidywane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rezultaty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odniesieniu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uczniów.</w:t>
      </w:r>
      <w:r w:rsidR="0054306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Uczniowie:</w:t>
      </w:r>
    </w:p>
    <w:p w:rsidR="006C626C" w:rsidRPr="007618F0" w:rsidRDefault="006C626C" w:rsidP="007618F0">
      <w:pPr>
        <w:pStyle w:val="Lista"/>
        <w:numPr>
          <w:ilvl w:val="0"/>
          <w:numId w:val="2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zawodu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aspekcie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decydujących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trafności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edukacyjnej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słabe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mocne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strony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przyporządkować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szukać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6C626C" w:rsidRPr="007618F0" w:rsidRDefault="006C626C" w:rsidP="007618F0">
      <w:pPr>
        <w:pStyle w:val="Lista"/>
        <w:numPr>
          <w:ilvl w:val="0"/>
          <w:numId w:val="2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ścieżkę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kariery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podjąć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zawodowe.</w:t>
      </w:r>
    </w:p>
    <w:p w:rsidR="00F8500E" w:rsidRPr="007618F0" w:rsidRDefault="0042262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§84</w:t>
      </w:r>
    </w:p>
    <w:p w:rsidR="006C626C" w:rsidRPr="007618F0" w:rsidRDefault="006C626C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Przewidywane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rezultaty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odniesieniu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rodziców.</w:t>
      </w:r>
      <w:r w:rsidR="0054306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Rodzice:</w:t>
      </w:r>
    </w:p>
    <w:p w:rsidR="006C626C" w:rsidRPr="007618F0" w:rsidRDefault="006C626C" w:rsidP="007618F0">
      <w:pPr>
        <w:pStyle w:val="Lista2"/>
        <w:numPr>
          <w:ilvl w:val="0"/>
          <w:numId w:val="2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dziecko;</w:t>
      </w:r>
    </w:p>
    <w:p w:rsidR="006C626C" w:rsidRPr="007618F0" w:rsidRDefault="006C626C" w:rsidP="007618F0">
      <w:pPr>
        <w:pStyle w:val="Lista2"/>
        <w:numPr>
          <w:ilvl w:val="0"/>
          <w:numId w:val="2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czynników: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temperamentu,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kariery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zawodowej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swojego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dziecka;</w:t>
      </w:r>
    </w:p>
    <w:p w:rsidR="006C626C" w:rsidRPr="007618F0" w:rsidRDefault="006C626C" w:rsidP="007618F0">
      <w:pPr>
        <w:pStyle w:val="Lista2"/>
        <w:numPr>
          <w:ilvl w:val="0"/>
          <w:numId w:val="2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wiedzą,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szukać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wsparcia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drogi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zawodowej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dziecka;</w:t>
      </w:r>
    </w:p>
    <w:p w:rsidR="006C626C" w:rsidRPr="007618F0" w:rsidRDefault="006C626C" w:rsidP="007618F0">
      <w:pPr>
        <w:pStyle w:val="Lista2"/>
        <w:numPr>
          <w:ilvl w:val="0"/>
          <w:numId w:val="2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ofertę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szkolnictwa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ponadpodstawowego;</w:t>
      </w:r>
    </w:p>
    <w:p w:rsidR="006C626C" w:rsidRPr="007618F0" w:rsidRDefault="006C626C" w:rsidP="007618F0">
      <w:pPr>
        <w:pStyle w:val="Lista2"/>
        <w:numPr>
          <w:ilvl w:val="0"/>
          <w:numId w:val="2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mocne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słabe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strony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35291" w:rsidRPr="007618F0">
        <w:rPr>
          <w:rFonts w:asciiTheme="minorHAnsi" w:hAnsiTheme="minorHAnsi" w:cstheme="minorHAnsi"/>
          <w:spacing w:val="20"/>
          <w:sz w:val="24"/>
          <w:szCs w:val="24"/>
        </w:rPr>
        <w:t>dziecka;</w:t>
      </w:r>
    </w:p>
    <w:p w:rsidR="005B3B36" w:rsidRPr="007618F0" w:rsidRDefault="006C626C" w:rsidP="007618F0">
      <w:pPr>
        <w:pStyle w:val="Lista2"/>
        <w:numPr>
          <w:ilvl w:val="0"/>
          <w:numId w:val="2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pomóc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decyzji.</w:t>
      </w:r>
    </w:p>
    <w:p w:rsidR="00B03105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92" w:name="_Toc126585143"/>
      <w:r w:rsidRPr="007618F0">
        <w:rPr>
          <w:b/>
          <w:spacing w:val="20"/>
          <w:sz w:val="36"/>
          <w:szCs w:val="36"/>
        </w:rPr>
        <w:lastRenderedPageBreak/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DF7C6C" w:rsidRPr="007618F0">
        <w:rPr>
          <w:b/>
          <w:spacing w:val="20"/>
          <w:sz w:val="36"/>
          <w:szCs w:val="36"/>
        </w:rPr>
        <w:t>VI</w:t>
      </w:r>
      <w:r w:rsidR="008D704B" w:rsidRPr="007618F0">
        <w:rPr>
          <w:b/>
          <w:spacing w:val="20"/>
          <w:sz w:val="36"/>
          <w:szCs w:val="36"/>
        </w:rPr>
        <w:t>II</w:t>
      </w:r>
      <w:r w:rsidR="00543066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Organizacja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F94D4D" w:rsidRPr="007618F0">
        <w:rPr>
          <w:b/>
          <w:spacing w:val="20"/>
          <w:sz w:val="36"/>
          <w:szCs w:val="36"/>
        </w:rPr>
        <w:t>szkoły</w:t>
      </w:r>
      <w:bookmarkEnd w:id="92"/>
    </w:p>
    <w:p w:rsidR="00B03105" w:rsidRPr="007618F0" w:rsidRDefault="00DF7C6C" w:rsidP="007618F0">
      <w:pPr>
        <w:pStyle w:val="Nagwek3"/>
        <w:jc w:val="left"/>
        <w:rPr>
          <w:b/>
          <w:spacing w:val="20"/>
          <w:sz w:val="32"/>
          <w:szCs w:val="32"/>
        </w:rPr>
      </w:pPr>
      <w:bookmarkStart w:id="93" w:name="_Toc361441310"/>
      <w:bookmarkStart w:id="94" w:name="_Toc126585144"/>
      <w:r w:rsidRPr="007618F0">
        <w:rPr>
          <w:b/>
          <w:spacing w:val="20"/>
          <w:sz w:val="32"/>
          <w:szCs w:val="32"/>
        </w:rPr>
        <w:t>Rozdział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Pr="007618F0">
        <w:rPr>
          <w:b/>
          <w:spacing w:val="20"/>
          <w:sz w:val="32"/>
          <w:szCs w:val="32"/>
        </w:rPr>
        <w:t>1</w:t>
      </w:r>
      <w:bookmarkEnd w:id="93"/>
      <w:r w:rsidR="00543066" w:rsidRPr="007618F0">
        <w:rPr>
          <w:b/>
          <w:spacing w:val="20"/>
          <w:sz w:val="32"/>
          <w:szCs w:val="32"/>
        </w:rPr>
        <w:t xml:space="preserve"> </w:t>
      </w:r>
      <w:r w:rsidR="00B03105" w:rsidRPr="007618F0">
        <w:rPr>
          <w:b/>
          <w:spacing w:val="20"/>
          <w:sz w:val="32"/>
          <w:szCs w:val="32"/>
        </w:rPr>
        <w:t>Baza</w:t>
      </w:r>
      <w:r w:rsidR="00AF04AF" w:rsidRPr="007618F0">
        <w:rPr>
          <w:b/>
          <w:spacing w:val="20"/>
          <w:sz w:val="32"/>
          <w:szCs w:val="32"/>
        </w:rPr>
        <w:t xml:space="preserve"> </w:t>
      </w:r>
      <w:r w:rsidR="00F94D4D" w:rsidRPr="007618F0">
        <w:rPr>
          <w:b/>
          <w:spacing w:val="20"/>
          <w:sz w:val="32"/>
          <w:szCs w:val="32"/>
        </w:rPr>
        <w:t>szkoły</w:t>
      </w:r>
      <w:bookmarkEnd w:id="94"/>
    </w:p>
    <w:p w:rsidR="00222BCB" w:rsidRPr="007618F0" w:rsidRDefault="0042262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§85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7C6C" w:rsidRPr="007618F0">
        <w:rPr>
          <w:rFonts w:asciiTheme="minorHAnsi" w:hAnsiTheme="minorHAnsi" w:cstheme="minorHAnsi"/>
          <w:spacing w:val="20"/>
          <w:sz w:val="24"/>
          <w:szCs w:val="24"/>
        </w:rPr>
        <w:t>posiada: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wyposażeniem;</w:t>
      </w:r>
    </w:p>
    <w:p w:rsidR="00B03105" w:rsidRPr="007618F0" w:rsidRDefault="00DF7C6C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bibliotekę;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</w:t>
      </w:r>
      <w:r w:rsidR="004B3259" w:rsidRPr="007618F0">
        <w:rPr>
          <w:rFonts w:asciiTheme="minorHAnsi" w:hAnsiTheme="minorHAnsi" w:cstheme="minorHAnsi"/>
          <w:spacing w:val="20"/>
          <w:sz w:val="24"/>
          <w:szCs w:val="24"/>
        </w:rPr>
        <w:t>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komputerow</w:t>
      </w:r>
      <w:r w:rsidR="004B3259"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dostępem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Internetu;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salę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gimnastyczną;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boisko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sportowe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gabinet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terapii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pedagogicznej;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gabinet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logopedyczny;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gabinet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D2AC2" w:rsidRPr="007618F0">
        <w:rPr>
          <w:rFonts w:asciiTheme="minorHAnsi" w:hAnsiTheme="minorHAnsi" w:cstheme="minorHAnsi"/>
          <w:spacing w:val="20"/>
          <w:sz w:val="24"/>
          <w:szCs w:val="24"/>
        </w:rPr>
        <w:t>profilaktyki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D2AC2" w:rsidRPr="007618F0">
        <w:rPr>
          <w:rFonts w:asciiTheme="minorHAnsi" w:hAnsiTheme="minorHAnsi" w:cstheme="minorHAnsi"/>
          <w:spacing w:val="20"/>
          <w:sz w:val="24"/>
          <w:szCs w:val="24"/>
        </w:rPr>
        <w:t>zdrowotnej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DF7C6C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szkolną;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kuchnię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zaplecze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kuchenne;</w:t>
      </w:r>
    </w:p>
    <w:p w:rsidR="00B03105" w:rsidRPr="007618F0" w:rsidRDefault="00B03105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szatni</w:t>
      </w:r>
      <w:r w:rsidR="00B539F0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DF7C6C" w:rsidP="007618F0">
      <w:pPr>
        <w:pStyle w:val="Lista"/>
        <w:numPr>
          <w:ilvl w:val="0"/>
          <w:numId w:val="2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stołówkę</w:t>
      </w:r>
      <w:r w:rsidR="004B3259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F11599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95" w:name="_Toc361441312"/>
      <w:bookmarkStart w:id="96" w:name="_Toc126585145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2</w:t>
      </w:r>
      <w:bookmarkEnd w:id="95"/>
      <w:r w:rsidR="00543066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Organizacja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nauczania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w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F94D4D" w:rsidRPr="007618F0">
        <w:rPr>
          <w:b/>
          <w:spacing w:val="20"/>
          <w:sz w:val="32"/>
          <w:szCs w:val="32"/>
          <w:lang w:eastAsia="pl-PL"/>
        </w:rPr>
        <w:t>szkole</w:t>
      </w:r>
      <w:bookmarkEnd w:id="96"/>
    </w:p>
    <w:p w:rsidR="00C61477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§86</w:t>
      </w:r>
    </w:p>
    <w:p w:rsidR="00B03105" w:rsidRPr="007618F0" w:rsidRDefault="00B03105" w:rsidP="007618F0">
      <w:pPr>
        <w:pStyle w:val="paragraf"/>
        <w:numPr>
          <w:ilvl w:val="0"/>
          <w:numId w:val="7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position w:val="-2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dydaktyczno</w:t>
      </w:r>
      <w:r w:rsidR="00541E96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wychowawcze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rozpoczynają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pierwszym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powszednim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września,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kończą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1D0E11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pierwszy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piątek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062744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062744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20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czerwca.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pierwszy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dzień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września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wypada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piątek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sobotę,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rozpoczynają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najbliższy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poniedziałek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pierwszego</w:t>
      </w:r>
      <w:r w:rsidR="00AF04AF"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position w:val="-2"/>
          <w:sz w:val="24"/>
          <w:szCs w:val="24"/>
        </w:rPr>
        <w:t>września.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Terminy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rozpoczynania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przerw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świątecznych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ferii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letnich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Okresy,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Wewnątrzszkolne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F11599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uczniowskiego,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biorąc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lokalowe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organizacyjne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placówki,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dodatkowe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dydakt</w:t>
      </w:r>
      <w:r w:rsidR="00E24363" w:rsidRPr="007618F0">
        <w:rPr>
          <w:rFonts w:asciiTheme="minorHAnsi" w:hAnsiTheme="minorHAnsi" w:cstheme="minorHAnsi"/>
          <w:spacing w:val="20"/>
          <w:sz w:val="24"/>
          <w:szCs w:val="24"/>
        </w:rPr>
        <w:t>yczno-wychowawczych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24363" w:rsidRPr="007618F0">
        <w:rPr>
          <w:rFonts w:asciiTheme="minorHAnsi" w:hAnsiTheme="minorHAnsi" w:cstheme="minorHAnsi"/>
          <w:spacing w:val="20"/>
          <w:sz w:val="24"/>
          <w:szCs w:val="24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5F24" w:rsidRPr="007618F0">
        <w:rPr>
          <w:rFonts w:asciiTheme="minorHAnsi" w:hAnsiTheme="minorHAnsi" w:cstheme="minorHAnsi"/>
          <w:spacing w:val="20"/>
          <w:sz w:val="24"/>
          <w:szCs w:val="24"/>
        </w:rPr>
        <w:t>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1B8"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C80A14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świąt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religijnych</w:t>
      </w:r>
      <w:r w:rsidR="00987D1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niebędących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kości</w:t>
      </w:r>
      <w:r w:rsidR="00351E84" w:rsidRPr="007618F0">
        <w:rPr>
          <w:rFonts w:asciiTheme="minorHAnsi" w:hAnsiTheme="minorHAnsi" w:cstheme="minorHAnsi"/>
          <w:spacing w:val="20"/>
          <w:sz w:val="24"/>
          <w:szCs w:val="24"/>
        </w:rPr>
        <w:t>ołów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1E84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1E84" w:rsidRPr="007618F0">
        <w:rPr>
          <w:rFonts w:asciiTheme="minorHAnsi" w:hAnsiTheme="minorHAnsi" w:cstheme="minorHAnsi"/>
          <w:spacing w:val="20"/>
          <w:sz w:val="24"/>
          <w:szCs w:val="24"/>
        </w:rPr>
        <w:t>związków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1E84" w:rsidRPr="007618F0">
        <w:rPr>
          <w:rFonts w:asciiTheme="minorHAnsi" w:hAnsiTheme="minorHAnsi" w:cstheme="minorHAnsi"/>
          <w:spacing w:val="20"/>
          <w:sz w:val="24"/>
          <w:szCs w:val="24"/>
        </w:rPr>
        <w:t>wyznaniowych</w:t>
      </w:r>
      <w:r w:rsidR="0051641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4D11AE" w:rsidRPr="007618F0" w:rsidRDefault="00516410" w:rsidP="007618F0">
      <w:pPr>
        <w:pStyle w:val="Akapitzlist"/>
        <w:numPr>
          <w:ilvl w:val="0"/>
          <w:numId w:val="24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dni,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uzasadnione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organizacją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potrzebami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D11AE" w:rsidRPr="007618F0">
        <w:rPr>
          <w:rFonts w:asciiTheme="minorHAnsi" w:hAnsiTheme="minorHAnsi" w:cstheme="minorHAnsi"/>
          <w:spacing w:val="20"/>
          <w:sz w:val="24"/>
          <w:szCs w:val="24"/>
        </w:rPr>
        <w:t>lokalnej.</w:t>
      </w:r>
    </w:p>
    <w:p w:rsidR="00B03105" w:rsidRPr="007618F0" w:rsidRDefault="002B03B1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września,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4.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niezależnie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uczniowskiego,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dydaktyczno-wychowawczych.</w:t>
      </w:r>
    </w:p>
    <w:p w:rsidR="00FA54F6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6410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wyznacza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odpracowania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soboty.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opiekuńczo-wychowawcze.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zawiadamia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16410" w:rsidRPr="007618F0">
        <w:rPr>
          <w:rFonts w:asciiTheme="minorHAnsi" w:hAnsiTheme="minorHAnsi" w:cstheme="minorHAnsi"/>
          <w:spacing w:val="20"/>
          <w:sz w:val="24"/>
          <w:szCs w:val="24"/>
        </w:rPr>
        <w:t>internetowej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195F4C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zawiesić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oznaczony,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jeżeli:</w:t>
      </w:r>
    </w:p>
    <w:p w:rsidR="00B03105" w:rsidRPr="007618F0" w:rsidRDefault="00FC4D13" w:rsidP="007618F0">
      <w:pPr>
        <w:pStyle w:val="Lista"/>
        <w:numPr>
          <w:ilvl w:val="0"/>
          <w:numId w:val="24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emperatura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zewnętrzna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mierzona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godzinie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21:00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kolejnych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poprzedzających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zawieszenie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wynosi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15°C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niższa;</w:t>
      </w:r>
    </w:p>
    <w:p w:rsidR="00B03105" w:rsidRPr="007618F0" w:rsidRDefault="00B03105" w:rsidP="007618F0">
      <w:pPr>
        <w:pStyle w:val="Lista"/>
        <w:numPr>
          <w:ilvl w:val="0"/>
          <w:numId w:val="24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zdarzenia,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klęski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żywiołowe,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epidemiologiczne,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atakami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terrorystycznymi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10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odpracowaniu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terminie.</w:t>
      </w:r>
    </w:p>
    <w:p w:rsidR="004D0AB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Szczegółową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organizacyjny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opracowany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yrekcję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zatwie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rdzeniu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B03B1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zkołę</w:t>
      </w:r>
      <w:r w:rsidR="00B54AE8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AE8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AE8"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AE8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AE8"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AE8" w:rsidRPr="007618F0">
        <w:rPr>
          <w:rFonts w:asciiTheme="minorHAnsi" w:hAnsiTheme="minorHAnsi" w:cstheme="minorHAnsi"/>
          <w:spacing w:val="20"/>
          <w:sz w:val="24"/>
          <w:szCs w:val="24"/>
        </w:rPr>
        <w:t>sprawującego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AE8"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AE8" w:rsidRPr="007618F0">
        <w:rPr>
          <w:rFonts w:asciiTheme="minorHAnsi" w:hAnsiTheme="minorHAnsi" w:cstheme="minorHAnsi"/>
          <w:spacing w:val="20"/>
          <w:sz w:val="24"/>
          <w:szCs w:val="24"/>
        </w:rPr>
        <w:t>pedagogiczny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D21BD" w:rsidRPr="007618F0" w:rsidRDefault="00DD21BD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zaopiniowany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26CB"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26CB" w:rsidRPr="007618F0">
        <w:rPr>
          <w:rFonts w:asciiTheme="minorHAnsi" w:hAnsiTheme="minorHAnsi" w:cstheme="minorHAnsi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E26CB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zakładowe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kwietnia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4B2C56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zamieszcza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3816"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3816" w:rsidRPr="007618F0">
        <w:rPr>
          <w:rFonts w:asciiTheme="minorHAnsi" w:hAnsiTheme="minorHAnsi" w:cstheme="minorHAnsi"/>
          <w:spacing w:val="20"/>
          <w:sz w:val="24"/>
          <w:szCs w:val="24"/>
        </w:rPr>
        <w:t>wymagane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3816" w:rsidRPr="007618F0">
        <w:rPr>
          <w:rFonts w:asciiTheme="minorHAnsi" w:hAnsiTheme="minorHAnsi" w:cstheme="minorHAnsi"/>
          <w:spacing w:val="20"/>
          <w:sz w:val="24"/>
          <w:szCs w:val="24"/>
        </w:rPr>
        <w:t>aktualnymi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3816" w:rsidRPr="007618F0">
        <w:rPr>
          <w:rFonts w:asciiTheme="minorHAnsi" w:hAnsiTheme="minorHAnsi" w:cstheme="minorHAnsi"/>
          <w:spacing w:val="20"/>
          <w:sz w:val="24"/>
          <w:szCs w:val="24"/>
        </w:rPr>
        <w:t>uregulowaniami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F3816" w:rsidRPr="007618F0">
        <w:rPr>
          <w:rFonts w:asciiTheme="minorHAnsi" w:hAnsiTheme="minorHAnsi" w:cstheme="minorHAnsi"/>
          <w:spacing w:val="20"/>
          <w:sz w:val="24"/>
          <w:szCs w:val="24"/>
        </w:rPr>
        <w:t>prawnymi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4B2C56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C60104" w:rsidRPr="007618F0" w:rsidRDefault="00B03105" w:rsidP="007618F0">
      <w:pPr>
        <w:pStyle w:val="Lista"/>
        <w:numPr>
          <w:ilvl w:val="0"/>
          <w:numId w:val="2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0104" w:rsidRPr="007618F0">
        <w:rPr>
          <w:rFonts w:asciiTheme="minorHAnsi" w:hAnsiTheme="minorHAnsi" w:cstheme="minorHAnsi"/>
          <w:spacing w:val="20"/>
          <w:sz w:val="24"/>
          <w:szCs w:val="24"/>
        </w:rPr>
        <w:t>oddziałów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0104"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0104" w:rsidRPr="007618F0">
        <w:rPr>
          <w:rFonts w:asciiTheme="minorHAnsi" w:hAnsiTheme="minorHAnsi" w:cstheme="minorHAnsi"/>
          <w:spacing w:val="20"/>
          <w:sz w:val="24"/>
          <w:szCs w:val="24"/>
        </w:rPr>
        <w:t>klas;</w:t>
      </w:r>
    </w:p>
    <w:p w:rsidR="00C60104" w:rsidRPr="007618F0" w:rsidRDefault="00C60104" w:rsidP="007618F0">
      <w:pPr>
        <w:pStyle w:val="Lista"/>
        <w:numPr>
          <w:ilvl w:val="0"/>
          <w:numId w:val="2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oddziałach;</w:t>
      </w:r>
    </w:p>
    <w:p w:rsidR="008535E9" w:rsidRPr="007618F0" w:rsidRDefault="008535E9" w:rsidP="007618F0">
      <w:pPr>
        <w:pStyle w:val="Lista"/>
        <w:numPr>
          <w:ilvl w:val="0"/>
          <w:numId w:val="2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ogółem;</w:t>
      </w:r>
    </w:p>
    <w:p w:rsidR="008535E9" w:rsidRPr="007618F0" w:rsidRDefault="008535E9" w:rsidP="007618F0">
      <w:pPr>
        <w:pStyle w:val="Lista"/>
        <w:numPr>
          <w:ilvl w:val="0"/>
          <w:numId w:val="2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kwalifikacjach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nauczycieli;</w:t>
      </w:r>
    </w:p>
    <w:p w:rsidR="008535E9" w:rsidRPr="007618F0" w:rsidRDefault="008535E9" w:rsidP="007618F0">
      <w:pPr>
        <w:pStyle w:val="Lista"/>
        <w:numPr>
          <w:ilvl w:val="0"/>
          <w:numId w:val="2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administracji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obsługi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przeliczeniowych;</w:t>
      </w:r>
    </w:p>
    <w:p w:rsidR="00A93440" w:rsidRPr="007618F0" w:rsidRDefault="00A93440" w:rsidP="007618F0">
      <w:pPr>
        <w:pStyle w:val="Lista"/>
        <w:numPr>
          <w:ilvl w:val="0"/>
          <w:numId w:val="2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ogóln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przydzielonych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</w:t>
      </w:r>
      <w:r w:rsidR="006869F3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cznej;</w:t>
      </w:r>
    </w:p>
    <w:p w:rsidR="00B03105" w:rsidRPr="007618F0" w:rsidRDefault="00A93440" w:rsidP="007618F0">
      <w:pPr>
        <w:pStyle w:val="Lista"/>
        <w:numPr>
          <w:ilvl w:val="0"/>
          <w:numId w:val="2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świetlicowych</w:t>
      </w:r>
      <w:r w:rsidR="006869F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zatwierdzonego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ochrony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jednostką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przewidzianych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wybranym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rozporządzeniu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642F5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427D4A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hyperlink r:id="rId10" w:anchor="P1A6" w:tgtFrame="ostatnia" w:history="1">
        <w:r w:rsidRPr="007618F0">
          <w:rPr>
            <w:rFonts w:asciiTheme="minorHAnsi" w:hAnsiTheme="minorHAnsi" w:cstheme="minorHAnsi"/>
            <w:spacing w:val="20"/>
            <w:sz w:val="24"/>
            <w:szCs w:val="24"/>
          </w:rPr>
          <w:t>uczniów</w:t>
        </w:r>
      </w:hyperlink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427D4A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I-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zwiększona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27,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konieczności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zamieszkałych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obwodzie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kach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zwiększenia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</w:t>
      </w:r>
      <w:r w:rsidR="00427D4A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27D4A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ponad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27D4A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27D4A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25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27D4A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27D4A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-III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dokonuje:</w:t>
      </w:r>
    </w:p>
    <w:p w:rsidR="00B03105" w:rsidRPr="007618F0" w:rsidRDefault="00B03105" w:rsidP="007618F0">
      <w:pPr>
        <w:pStyle w:val="Lista"/>
        <w:numPr>
          <w:ilvl w:val="0"/>
          <w:numId w:val="25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uprzednim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27D4A" w:rsidRPr="007618F0">
        <w:rPr>
          <w:rFonts w:asciiTheme="minorHAnsi" w:hAnsiTheme="minorHAnsi" w:cstheme="minorHAnsi"/>
          <w:spacing w:val="20"/>
          <w:sz w:val="24"/>
          <w:szCs w:val="24"/>
        </w:rPr>
        <w:t>poinformowaniu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27D4A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ddziałowej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427D4A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50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asystenta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odziału.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przypadkach,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ustępie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A078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2</w:t>
      </w:r>
      <w:r w:rsidR="00DB78E0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pkt</w:t>
      </w:r>
      <w:r w:rsidR="00700D8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2,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odstąpić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oddziału,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78E0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ddziałowa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pisemnym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prośbą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niedokonywanie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Zwiększony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coroc</w:t>
      </w:r>
      <w:r w:rsidR="005A078D" w:rsidRPr="007618F0">
        <w:rPr>
          <w:rFonts w:asciiTheme="minorHAnsi" w:hAnsiTheme="minorHAnsi" w:cstheme="minorHAnsi"/>
          <w:spacing w:val="20"/>
          <w:sz w:val="24"/>
          <w:szCs w:val="24"/>
        </w:rPr>
        <w:t>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A078D" w:rsidRPr="007618F0">
        <w:rPr>
          <w:rFonts w:asciiTheme="minorHAnsi" w:hAnsiTheme="minorHAnsi" w:cstheme="minorHAnsi"/>
          <w:spacing w:val="20"/>
          <w:sz w:val="24"/>
          <w:szCs w:val="24"/>
        </w:rPr>
        <w:t>postępowania,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A078D"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A078D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A078D"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DB78E0"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FC4D13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Liczebność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IV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VI</w:t>
      </w:r>
      <w:r w:rsidR="006869F3" w:rsidRPr="007618F0">
        <w:rPr>
          <w:rFonts w:asciiTheme="minorHAnsi" w:hAnsiTheme="minorHAnsi" w:cstheme="minorHAnsi"/>
          <w:spacing w:val="20"/>
          <w:sz w:val="24"/>
          <w:szCs w:val="24"/>
        </w:rPr>
        <w:t>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prowadzący.</w:t>
      </w:r>
    </w:p>
    <w:p w:rsidR="00B03105" w:rsidRPr="007618F0" w:rsidRDefault="00427D4A" w:rsidP="007618F0">
      <w:pPr>
        <w:pStyle w:val="Akapitzlist"/>
        <w:numPr>
          <w:ilvl w:val="0"/>
          <w:numId w:val="7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odpowiada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dotyczących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odbywających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salach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lekcyjnych.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Arkusz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organizacyjny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tworzony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uwzględnieniem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016354" w:rsidRPr="007618F0" w:rsidRDefault="00016354" w:rsidP="007618F0">
      <w:pPr>
        <w:pStyle w:val="paragraf"/>
        <w:numPr>
          <w:ilvl w:val="0"/>
          <w:numId w:val="7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obowiązuje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5-dniowy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tydzień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nauki.</w:t>
      </w:r>
    </w:p>
    <w:p w:rsidR="00016354" w:rsidRPr="007618F0" w:rsidRDefault="00016354" w:rsidP="007618F0">
      <w:pPr>
        <w:pStyle w:val="paragraf"/>
        <w:numPr>
          <w:ilvl w:val="0"/>
          <w:numId w:val="7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Przerwy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lekcyjne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trwają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78E0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78E0" w:rsidRPr="007618F0">
        <w:rPr>
          <w:rFonts w:asciiTheme="minorHAnsi" w:hAnsiTheme="minorHAnsi" w:cstheme="minorHAnsi"/>
          <w:spacing w:val="20"/>
          <w:sz w:val="24"/>
          <w:szCs w:val="24"/>
        </w:rPr>
        <w:t>dwie: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78E0" w:rsidRPr="007618F0">
        <w:rPr>
          <w:rFonts w:asciiTheme="minorHAnsi" w:hAnsiTheme="minorHAnsi" w:cstheme="minorHAnsi"/>
          <w:spacing w:val="20"/>
          <w:sz w:val="24"/>
          <w:szCs w:val="24"/>
        </w:rPr>
        <w:t>przeznaczeniem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78E0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78E0" w:rsidRPr="007618F0">
        <w:rPr>
          <w:rFonts w:asciiTheme="minorHAnsi" w:hAnsiTheme="minorHAnsi" w:cstheme="minorHAnsi"/>
          <w:spacing w:val="20"/>
          <w:sz w:val="24"/>
          <w:szCs w:val="24"/>
        </w:rPr>
        <w:t>obiad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AE5D86" w:rsidRPr="007618F0" w:rsidRDefault="00427D4A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97" w:name="_Toc361441314"/>
      <w:bookmarkStart w:id="98" w:name="_Toc126585146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3</w:t>
      </w:r>
      <w:bookmarkEnd w:id="97"/>
      <w:r w:rsidR="00A51AD7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Działalność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innowacyjna</w:t>
      </w:r>
      <w:bookmarkEnd w:id="98"/>
    </w:p>
    <w:p w:rsidR="00AE5D86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§87</w:t>
      </w:r>
    </w:p>
    <w:p w:rsidR="00B03105" w:rsidRPr="007618F0" w:rsidRDefault="00541E96" w:rsidP="007618F0">
      <w:pPr>
        <w:pStyle w:val="paragraf"/>
        <w:numPr>
          <w:ilvl w:val="0"/>
          <w:numId w:val="82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wpr</w:t>
      </w:r>
      <w:r w:rsidR="0060761A" w:rsidRPr="007618F0">
        <w:rPr>
          <w:rFonts w:asciiTheme="minorHAnsi" w:hAnsiTheme="minorHAnsi" w:cstheme="minorHAnsi"/>
          <w:spacing w:val="20"/>
          <w:sz w:val="24"/>
          <w:szCs w:val="24"/>
        </w:rPr>
        <w:t>owadzane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0761A" w:rsidRPr="007618F0">
        <w:rPr>
          <w:rFonts w:asciiTheme="minorHAnsi" w:hAnsiTheme="minorHAnsi" w:cstheme="minorHAnsi"/>
          <w:spacing w:val="20"/>
          <w:sz w:val="24"/>
          <w:szCs w:val="24"/>
        </w:rPr>
        <w:t>innowacje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0761A" w:rsidRPr="007618F0">
        <w:rPr>
          <w:rFonts w:asciiTheme="minorHAnsi" w:hAnsiTheme="minorHAnsi" w:cstheme="minorHAnsi"/>
          <w:spacing w:val="20"/>
          <w:sz w:val="24"/>
          <w:szCs w:val="24"/>
        </w:rPr>
        <w:t>pedagogiczne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Innowacją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nowatorskie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rozwiązania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organizacyjne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metodyczne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poprawę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efektywność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kształcenia.</w:t>
      </w:r>
    </w:p>
    <w:p w:rsidR="00B03105" w:rsidRPr="007618F0" w:rsidRDefault="00B03105" w:rsidP="007618F0">
      <w:pPr>
        <w:pStyle w:val="Akapitzlist"/>
        <w:numPr>
          <w:ilvl w:val="0"/>
          <w:numId w:val="8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Innowacja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obejmować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wybrane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edukacyjne.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Innowacja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wprowadzona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całej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grupie.</w:t>
      </w:r>
    </w:p>
    <w:p w:rsidR="00A043E4" w:rsidRPr="007618F0" w:rsidRDefault="00A043E4" w:rsidP="007618F0">
      <w:pPr>
        <w:pStyle w:val="Akapitzlist"/>
        <w:numPr>
          <w:ilvl w:val="0"/>
          <w:numId w:val="8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współdziałać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stowarzyszeniami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organizacjami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innowacyjnej.</w:t>
      </w:r>
    </w:p>
    <w:p w:rsidR="00B03105" w:rsidRPr="007618F0" w:rsidRDefault="00351E84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99" w:name="_Toc361441316"/>
      <w:bookmarkStart w:id="100" w:name="_Toc126585147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4</w:t>
      </w:r>
      <w:bookmarkEnd w:id="99"/>
      <w:r w:rsidR="00A51AD7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4F22F9" w:rsidRPr="007618F0">
        <w:rPr>
          <w:b/>
          <w:spacing w:val="20"/>
          <w:sz w:val="32"/>
          <w:szCs w:val="32"/>
          <w:lang w:eastAsia="pl-PL"/>
        </w:rPr>
        <w:t>Praktyki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4F22F9" w:rsidRPr="007618F0">
        <w:rPr>
          <w:b/>
          <w:spacing w:val="20"/>
          <w:sz w:val="32"/>
          <w:szCs w:val="32"/>
          <w:lang w:eastAsia="pl-PL"/>
        </w:rPr>
        <w:t>studenckie</w:t>
      </w:r>
      <w:bookmarkEnd w:id="100"/>
    </w:p>
    <w:p w:rsidR="00AE5D86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§88</w:t>
      </w:r>
    </w:p>
    <w:p w:rsidR="00B03105" w:rsidRPr="007618F0" w:rsidRDefault="00351E84" w:rsidP="007618F0">
      <w:pPr>
        <w:pStyle w:val="paragraf"/>
        <w:numPr>
          <w:ilvl w:val="0"/>
          <w:numId w:val="8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1359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przyjmować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studentów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wyższych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kształcących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praktyki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(nauczycielskie)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pisemnego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porozumienia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zawartego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zgodą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-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poszczególnymi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wyższą.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8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Koszty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przebiegiem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pokrywa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66BA4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66BA4" w:rsidRPr="007618F0">
        <w:rPr>
          <w:rFonts w:asciiTheme="minorHAnsi" w:hAnsiTheme="minorHAnsi" w:cstheme="minorHAnsi"/>
          <w:spacing w:val="20"/>
          <w:sz w:val="24"/>
          <w:szCs w:val="24"/>
        </w:rPr>
        <w:t>kierująca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praktykę.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dokumentację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studenckich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praktyk.</w:t>
      </w:r>
    </w:p>
    <w:p w:rsidR="00815621" w:rsidRPr="007618F0" w:rsidRDefault="00815621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01" w:name="_Toc361441304"/>
      <w:bookmarkStart w:id="102" w:name="_Toc126585148"/>
      <w:bookmarkStart w:id="103" w:name="_Toc361441318"/>
      <w:r w:rsidRPr="007618F0">
        <w:rPr>
          <w:b/>
          <w:spacing w:val="20"/>
          <w:sz w:val="32"/>
          <w:szCs w:val="32"/>
          <w:lang w:eastAsia="pl-PL"/>
        </w:rPr>
        <w:t>Rozdział</w:t>
      </w:r>
      <w:bookmarkEnd w:id="101"/>
      <w:r w:rsidR="002D7459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A51AD7" w:rsidRPr="007618F0">
        <w:rPr>
          <w:b/>
          <w:spacing w:val="20"/>
          <w:sz w:val="32"/>
          <w:szCs w:val="32"/>
          <w:lang w:eastAsia="pl-PL"/>
        </w:rPr>
        <w:t xml:space="preserve">5 </w:t>
      </w:r>
      <w:r w:rsidRPr="007618F0">
        <w:rPr>
          <w:b/>
          <w:spacing w:val="20"/>
          <w:sz w:val="32"/>
          <w:szCs w:val="32"/>
          <w:lang w:eastAsia="pl-PL"/>
        </w:rPr>
        <w:t>Świetlica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szkolna</w:t>
      </w:r>
      <w:bookmarkEnd w:id="102"/>
    </w:p>
    <w:p w:rsidR="00AE5D86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§89</w:t>
      </w:r>
    </w:p>
    <w:p w:rsidR="00815621" w:rsidRPr="007618F0" w:rsidRDefault="00815621" w:rsidP="007618F0">
      <w:pPr>
        <w:pStyle w:val="paragraf"/>
        <w:numPr>
          <w:ilvl w:val="0"/>
          <w:numId w:val="8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muszą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dłużej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dojazd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pedagogiczno-psychologicznej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placówką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pozalekcyjnego.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Podstawowym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zadaniem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świetlicy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zapewnienie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zorganizowanej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rozwoju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zainteresowań,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uzdolnień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umiejętności.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świetlicy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prowadzone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zajęcia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grupach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wychowawczych.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Liczba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grupie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powinna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przekraczać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25.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Szczegółowe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zatwierdzony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510B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510B" w:rsidRPr="007618F0">
        <w:rPr>
          <w:rFonts w:asciiTheme="minorHAnsi" w:hAnsiTheme="minorHAnsi" w:cstheme="minorHAnsi"/>
          <w:spacing w:val="20"/>
          <w:sz w:val="24"/>
          <w:szCs w:val="24"/>
        </w:rPr>
        <w:t>Leśmierzu.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Świetlica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organizowana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wypadku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przydziału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organprowadzący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środków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finansowych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działalność.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Czas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świetlicy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ustala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dyrektor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="00FC4D13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E327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biorąc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E327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E327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uwagępotrzeby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E327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6E327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Celem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działalności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świetlicy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zapewnienie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uczniom</w:t>
      </w:r>
      <w:r w:rsidR="00B705B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zorganizowanej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bezpośrednio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przed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zajęciach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dydaktycznych.</w:t>
      </w:r>
    </w:p>
    <w:p w:rsidR="00D31D4A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należy:</w:t>
      </w:r>
    </w:p>
    <w:p w:rsidR="00D31D4A" w:rsidRPr="007618F0" w:rsidRDefault="00D31D4A" w:rsidP="007618F0">
      <w:pPr>
        <w:pStyle w:val="Lista"/>
        <w:numPr>
          <w:ilvl w:val="0"/>
          <w:numId w:val="2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wspomaganie procesu dydaktycznego szkoły;</w:t>
      </w:r>
    </w:p>
    <w:p w:rsidR="00D31D4A" w:rsidRPr="007618F0" w:rsidRDefault="00D31D4A" w:rsidP="007618F0">
      <w:pPr>
        <w:pStyle w:val="Lista"/>
        <w:numPr>
          <w:ilvl w:val="0"/>
          <w:numId w:val="2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umożliwienie uczniom odrabianie pracy domowej;</w:t>
      </w:r>
    </w:p>
    <w:p w:rsidR="00D31D4A" w:rsidRPr="007618F0" w:rsidRDefault="00D31D4A" w:rsidP="007618F0">
      <w:pPr>
        <w:pStyle w:val="Lista"/>
        <w:numPr>
          <w:ilvl w:val="0"/>
          <w:numId w:val="2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upowszechnianie wśród wychowanków zasad kultury zdrowotnej, kształtowanie nawyków higieny;</w:t>
      </w:r>
    </w:p>
    <w:p w:rsidR="00D31D4A" w:rsidRPr="007618F0" w:rsidRDefault="00D31D4A" w:rsidP="007618F0">
      <w:pPr>
        <w:pStyle w:val="Lista"/>
        <w:numPr>
          <w:ilvl w:val="0"/>
          <w:numId w:val="2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 uczniów do udziału w życiu społecznym;</w:t>
      </w:r>
    </w:p>
    <w:p w:rsidR="00D31D4A" w:rsidRPr="007618F0" w:rsidRDefault="00D31D4A" w:rsidP="007618F0">
      <w:pPr>
        <w:pStyle w:val="Lista"/>
        <w:numPr>
          <w:ilvl w:val="0"/>
          <w:numId w:val="2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 indywidualnych zainteresowań i uzdolnień uczniów;</w:t>
      </w:r>
    </w:p>
    <w:p w:rsidR="00D31D4A" w:rsidRPr="007618F0" w:rsidRDefault="00D31D4A" w:rsidP="007618F0">
      <w:pPr>
        <w:pStyle w:val="Lista"/>
        <w:numPr>
          <w:ilvl w:val="0"/>
          <w:numId w:val="2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wyrabianie u uczniów samodzielności;</w:t>
      </w:r>
    </w:p>
    <w:p w:rsidR="00D31D4A" w:rsidRPr="007618F0" w:rsidRDefault="00D31D4A" w:rsidP="007618F0">
      <w:pPr>
        <w:pStyle w:val="Lista"/>
        <w:numPr>
          <w:ilvl w:val="0"/>
          <w:numId w:val="2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stwarzanie wśród uczestników nawyków do uczestnictwa w kulturze;</w:t>
      </w:r>
    </w:p>
    <w:p w:rsidR="00D31D4A" w:rsidRPr="007618F0" w:rsidRDefault="00D31D4A" w:rsidP="007618F0">
      <w:pPr>
        <w:pStyle w:val="Lista"/>
        <w:numPr>
          <w:ilvl w:val="0"/>
          <w:numId w:val="2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przeciwdziałanie niedostosowaniu społecznemu i demoralizacji.</w:t>
      </w:r>
    </w:p>
    <w:p w:rsidR="00D31D4A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Realizacja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formach:</w:t>
      </w:r>
    </w:p>
    <w:p w:rsidR="00D31D4A" w:rsidRPr="007618F0" w:rsidRDefault="00D31D4A" w:rsidP="007618F0">
      <w:pPr>
        <w:pStyle w:val="Lista"/>
        <w:numPr>
          <w:ilvl w:val="0"/>
          <w:numId w:val="2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 specjalistycznych;</w:t>
      </w:r>
    </w:p>
    <w:p w:rsidR="00D31D4A" w:rsidRPr="007618F0" w:rsidRDefault="00D31D4A" w:rsidP="007618F0">
      <w:pPr>
        <w:pStyle w:val="Lista"/>
        <w:numPr>
          <w:ilvl w:val="0"/>
          <w:numId w:val="2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 wg indywidualnych zainteresowań uczniów;</w:t>
      </w:r>
    </w:p>
    <w:p w:rsidR="00D31D4A" w:rsidRPr="007618F0" w:rsidRDefault="00D31D4A" w:rsidP="007618F0">
      <w:pPr>
        <w:pStyle w:val="Lista"/>
        <w:numPr>
          <w:ilvl w:val="0"/>
          <w:numId w:val="2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 utrwalających wiedzę;</w:t>
      </w:r>
    </w:p>
    <w:p w:rsidR="00D31D4A" w:rsidRPr="007618F0" w:rsidRDefault="00D31D4A" w:rsidP="007618F0">
      <w:pPr>
        <w:pStyle w:val="Lista"/>
        <w:numPr>
          <w:ilvl w:val="0"/>
          <w:numId w:val="2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gier i zabaw rozwijających;</w:t>
      </w:r>
    </w:p>
    <w:p w:rsidR="00D31D4A" w:rsidRPr="007618F0" w:rsidRDefault="00D31D4A" w:rsidP="007618F0">
      <w:pPr>
        <w:pStyle w:val="Lista"/>
        <w:numPr>
          <w:ilvl w:val="0"/>
          <w:numId w:val="2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 sportowych.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profilaktycznego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planu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obowiązującego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danym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szkolnym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tygodniowego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rozkładu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zajęć.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Kwalifikowanie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przyjmowanie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świetlicy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dokonuje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zgłoszenia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dziecka.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Kwalifikacji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przyjmowania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świetlicy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dokonuj</w:t>
      </w:r>
      <w:r w:rsidR="002E0228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2E0228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wychowawcy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świetlicy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dyrektorem.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rozkładem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zatwierdzonym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Grupa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odbierane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osobiście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upoważnione.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oświadczenia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wracać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powrót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domu.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odbierania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świetlicy.</w:t>
      </w:r>
    </w:p>
    <w:p w:rsidR="00815621" w:rsidRPr="007618F0" w:rsidRDefault="00815621" w:rsidP="007618F0">
      <w:pPr>
        <w:pStyle w:val="Akapitzlist"/>
        <w:numPr>
          <w:ilvl w:val="0"/>
          <w:numId w:val="8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sprzeczny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815621" w:rsidRPr="007618F0" w:rsidRDefault="00815621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04" w:name="_Toc361441307"/>
      <w:bookmarkStart w:id="105" w:name="_Toc126585149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04"/>
      <w:r w:rsidR="00A51AD7" w:rsidRPr="007618F0">
        <w:rPr>
          <w:b/>
          <w:spacing w:val="20"/>
          <w:sz w:val="32"/>
          <w:szCs w:val="32"/>
          <w:lang w:eastAsia="pl-PL"/>
        </w:rPr>
        <w:t xml:space="preserve">6 </w:t>
      </w:r>
      <w:r w:rsidRPr="007618F0">
        <w:rPr>
          <w:b/>
          <w:spacing w:val="20"/>
          <w:sz w:val="32"/>
          <w:szCs w:val="32"/>
          <w:lang w:eastAsia="pl-PL"/>
        </w:rPr>
        <w:t>Stołówka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szkolna</w:t>
      </w:r>
      <w:bookmarkEnd w:id="105"/>
    </w:p>
    <w:p w:rsidR="00E7631B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§90</w:t>
      </w:r>
    </w:p>
    <w:p w:rsidR="00815621" w:rsidRPr="007618F0" w:rsidRDefault="00815621" w:rsidP="007618F0">
      <w:pPr>
        <w:pStyle w:val="paragraf"/>
        <w:numPr>
          <w:ilvl w:val="0"/>
          <w:numId w:val="8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Stołówka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spożywania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posiłków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kuchni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815621" w:rsidRPr="007618F0" w:rsidRDefault="00815621" w:rsidP="007618F0">
      <w:pPr>
        <w:pStyle w:val="Akapitzlist"/>
        <w:numPr>
          <w:ilvl w:val="0"/>
          <w:numId w:val="8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posiłków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uprawnieni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są:</w:t>
      </w:r>
    </w:p>
    <w:p w:rsidR="00815621" w:rsidRPr="007618F0" w:rsidRDefault="00815621" w:rsidP="007618F0">
      <w:pPr>
        <w:pStyle w:val="Lista"/>
        <w:numPr>
          <w:ilvl w:val="0"/>
          <w:numId w:val="25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wnoszący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opłaty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indywidualnie;</w:t>
      </w:r>
    </w:p>
    <w:p w:rsidR="00815621" w:rsidRPr="007618F0" w:rsidRDefault="00815621" w:rsidP="007618F0">
      <w:pPr>
        <w:pStyle w:val="Lista"/>
        <w:numPr>
          <w:ilvl w:val="0"/>
          <w:numId w:val="25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wyżywienie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44C2D" w:rsidRPr="007618F0">
        <w:rPr>
          <w:rFonts w:asciiTheme="minorHAnsi" w:hAnsiTheme="minorHAnsi" w:cstheme="minorHAnsi"/>
          <w:spacing w:val="20"/>
          <w:sz w:val="24"/>
          <w:szCs w:val="24"/>
        </w:rPr>
        <w:t>G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sponsorzy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44C2D"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</w:t>
      </w:r>
      <w:r w:rsidR="00244C2D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815621" w:rsidRPr="007618F0" w:rsidRDefault="00815621" w:rsidP="007618F0">
      <w:pPr>
        <w:pStyle w:val="Lista"/>
        <w:numPr>
          <w:ilvl w:val="0"/>
          <w:numId w:val="25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szkole.</w:t>
      </w:r>
    </w:p>
    <w:p w:rsidR="00815621" w:rsidRPr="007618F0" w:rsidRDefault="00815621" w:rsidP="007618F0">
      <w:pPr>
        <w:pStyle w:val="Akapitzlist"/>
        <w:numPr>
          <w:ilvl w:val="0"/>
          <w:numId w:val="8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Posiłki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11.</w:t>
      </w:r>
      <w:r w:rsidR="00244C2D"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0C566F"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.00.</w:t>
      </w:r>
    </w:p>
    <w:p w:rsidR="00815621" w:rsidRPr="007618F0" w:rsidRDefault="00815621" w:rsidP="007618F0">
      <w:pPr>
        <w:pStyle w:val="Akapitzlist"/>
        <w:numPr>
          <w:ilvl w:val="0"/>
          <w:numId w:val="8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Opłaty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uiszcza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10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67D8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0C566F" w:rsidRPr="007618F0">
        <w:rPr>
          <w:rFonts w:asciiTheme="minorHAnsi" w:hAnsiTheme="minorHAnsi" w:cstheme="minorHAnsi"/>
          <w:spacing w:val="20"/>
          <w:sz w:val="24"/>
          <w:szCs w:val="24"/>
        </w:rPr>
        <w:t>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C566F"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przelewem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rachunek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815621" w:rsidRPr="007618F0" w:rsidRDefault="00815621" w:rsidP="007618F0">
      <w:pPr>
        <w:pStyle w:val="Akapitzlist"/>
        <w:numPr>
          <w:ilvl w:val="0"/>
          <w:numId w:val="8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odliczenia</w:t>
      </w:r>
      <w:r w:rsidR="00B705BD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kosztów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obiadów,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nastąpi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C566F" w:rsidRPr="007618F0">
        <w:rPr>
          <w:rFonts w:asciiTheme="minorHAnsi" w:hAnsiTheme="minorHAnsi" w:cstheme="minorHAnsi"/>
          <w:spacing w:val="20"/>
          <w:sz w:val="24"/>
          <w:szCs w:val="24"/>
        </w:rPr>
        <w:t>8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.00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obiadu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0C566F" w:rsidRPr="007618F0">
        <w:rPr>
          <w:rFonts w:asciiTheme="minorHAnsi" w:hAnsiTheme="minorHAnsi" w:cstheme="minorHAnsi"/>
          <w:spacing w:val="20"/>
          <w:sz w:val="24"/>
          <w:szCs w:val="24"/>
        </w:rPr>
        <w:t>ekretariatu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C566F"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6D3674" w:rsidRPr="007618F0" w:rsidRDefault="00815621" w:rsidP="007618F0">
      <w:pPr>
        <w:pStyle w:val="Akapitzlist"/>
        <w:numPr>
          <w:ilvl w:val="0"/>
          <w:numId w:val="8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Odliczenie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niewykorzystane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B705BD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równoważnego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odpisu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wyżywienie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miesiącu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D3674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D3674"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D3674" w:rsidRPr="007618F0">
        <w:rPr>
          <w:rFonts w:asciiTheme="minorHAnsi" w:hAnsiTheme="minorHAnsi" w:cstheme="minorHAnsi"/>
          <w:spacing w:val="20"/>
          <w:sz w:val="24"/>
          <w:szCs w:val="24"/>
        </w:rPr>
        <w:t>zwrotu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D3674" w:rsidRPr="007618F0">
        <w:rPr>
          <w:rFonts w:asciiTheme="minorHAnsi" w:hAnsiTheme="minorHAnsi" w:cstheme="minorHAnsi"/>
          <w:spacing w:val="20"/>
          <w:sz w:val="24"/>
          <w:szCs w:val="24"/>
        </w:rPr>
        <w:t>nadpłaconych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D3674" w:rsidRPr="007618F0">
        <w:rPr>
          <w:rFonts w:asciiTheme="minorHAnsi" w:hAnsiTheme="minorHAnsi" w:cstheme="minorHAnsi"/>
          <w:spacing w:val="20"/>
          <w:sz w:val="24"/>
          <w:szCs w:val="24"/>
        </w:rPr>
        <w:t>środków.</w:t>
      </w:r>
    </w:p>
    <w:p w:rsidR="0061704E" w:rsidRPr="007618F0" w:rsidRDefault="00815621" w:rsidP="007618F0">
      <w:pPr>
        <w:pStyle w:val="Akapitzlist"/>
        <w:numPr>
          <w:ilvl w:val="0"/>
          <w:numId w:val="8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stołówce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szczegółowy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B705BD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stołówki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stołówki,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umieszczony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tablicy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ogłoszeń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pomieszczeniu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jadalni.</w:t>
      </w:r>
    </w:p>
    <w:p w:rsidR="00B03105" w:rsidRPr="007618F0" w:rsidRDefault="00BC2F4F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06" w:name="_Toc126585150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03"/>
      <w:r w:rsidR="00A51AD7" w:rsidRPr="007618F0">
        <w:rPr>
          <w:b/>
          <w:spacing w:val="20"/>
          <w:sz w:val="32"/>
          <w:szCs w:val="32"/>
          <w:lang w:eastAsia="pl-PL"/>
        </w:rPr>
        <w:t xml:space="preserve">7 </w:t>
      </w:r>
      <w:r w:rsidR="00B03105" w:rsidRPr="007618F0">
        <w:rPr>
          <w:b/>
          <w:spacing w:val="20"/>
          <w:sz w:val="32"/>
          <w:szCs w:val="32"/>
          <w:lang w:eastAsia="pl-PL"/>
        </w:rPr>
        <w:t>Biblioteka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szkolna</w:t>
      </w:r>
      <w:bookmarkEnd w:id="106"/>
    </w:p>
    <w:p w:rsidR="00E7631B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§91</w:t>
      </w:r>
    </w:p>
    <w:p w:rsidR="00B03105" w:rsidRPr="007618F0" w:rsidRDefault="00B03105" w:rsidP="007618F0">
      <w:pPr>
        <w:pStyle w:val="paragraf"/>
        <w:numPr>
          <w:ilvl w:val="0"/>
          <w:numId w:val="84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interdyscyplinarną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ogólnoszkolną,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(lekcje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biblioteczne)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</w:t>
      </w:r>
      <w:r w:rsidR="00BC2F4F" w:rsidRPr="007618F0">
        <w:rPr>
          <w:rFonts w:asciiTheme="minorHAnsi" w:hAnsiTheme="minorHAnsi" w:cstheme="minorHAnsi"/>
          <w:spacing w:val="20"/>
          <w:sz w:val="24"/>
          <w:szCs w:val="24"/>
        </w:rPr>
        <w:t>bywaniem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2F4F" w:rsidRPr="007618F0">
        <w:rPr>
          <w:rFonts w:asciiTheme="minorHAnsi" w:hAnsiTheme="minorHAnsi" w:cstheme="minorHAnsi"/>
          <w:spacing w:val="20"/>
          <w:sz w:val="24"/>
          <w:szCs w:val="24"/>
        </w:rPr>
        <w:t>poszerzaniem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2F4F" w:rsidRPr="007618F0">
        <w:rPr>
          <w:rFonts w:asciiTheme="minorHAnsi" w:hAnsiTheme="minorHAnsi" w:cstheme="minorHAnsi"/>
          <w:spacing w:val="20"/>
          <w:sz w:val="24"/>
          <w:szCs w:val="24"/>
        </w:rPr>
        <w:t>wiedzy;</w:t>
      </w:r>
    </w:p>
    <w:p w:rsidR="00B03105" w:rsidRPr="007618F0" w:rsidRDefault="00B03105" w:rsidP="007618F0">
      <w:pPr>
        <w:pStyle w:val="Lista"/>
        <w:numPr>
          <w:ilvl w:val="0"/>
          <w:numId w:val="2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ośrodkiem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2F4F"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2F4F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C2F4F"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2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ośrodkiem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informacyjnej.</w:t>
      </w:r>
    </w:p>
    <w:p w:rsidR="00B03105" w:rsidRPr="007618F0" w:rsidRDefault="00B03105" w:rsidP="007618F0">
      <w:pPr>
        <w:pStyle w:val="Akapitzlist"/>
        <w:numPr>
          <w:ilvl w:val="0"/>
          <w:numId w:val="8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Zadaniem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gromadzenie,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przechowywanie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bibliotecznych;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obsługa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użytkowników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BC2F4F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informacyjnej;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zaspokajanie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zgłaszanych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użytkowników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informacyjnych;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różnorodnych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medialnej;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przysposabianie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samokształcenia,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źródeł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bibliotek;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rozbudzanie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czytelniczej,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zaspokajanie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kulturalnych;</w:t>
      </w:r>
    </w:p>
    <w:p w:rsidR="0073212C" w:rsidRPr="007618F0" w:rsidRDefault="00B03105" w:rsidP="007618F0">
      <w:pPr>
        <w:pStyle w:val="Lista"/>
        <w:numPr>
          <w:ilvl w:val="0"/>
          <w:numId w:val="2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okolicznościowych.</w:t>
      </w:r>
    </w:p>
    <w:p w:rsidR="00B03105" w:rsidRPr="007618F0" w:rsidRDefault="00B03105" w:rsidP="007618F0">
      <w:pPr>
        <w:pStyle w:val="Akapitzlist"/>
        <w:numPr>
          <w:ilvl w:val="0"/>
          <w:numId w:val="8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C566F" w:rsidRPr="007618F0">
        <w:rPr>
          <w:rFonts w:asciiTheme="minorHAnsi" w:hAnsiTheme="minorHAnsi" w:cstheme="minorHAnsi"/>
          <w:spacing w:val="20"/>
          <w:sz w:val="24"/>
          <w:szCs w:val="24"/>
        </w:rPr>
        <w:t>bibliotekarza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pedagogicznej:</w:t>
      </w:r>
    </w:p>
    <w:p w:rsidR="00B03105" w:rsidRPr="007618F0" w:rsidRDefault="00B03105" w:rsidP="007618F0">
      <w:pPr>
        <w:pStyle w:val="Akapitzlist"/>
        <w:numPr>
          <w:ilvl w:val="0"/>
          <w:numId w:val="257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lastRenderedPageBreak/>
        <w:t>udostępnianie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zbiorów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wypożyczalni,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czytelni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pracowni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przedmiotowych,</w:t>
      </w:r>
    </w:p>
    <w:p w:rsidR="00B03105" w:rsidRPr="007618F0" w:rsidRDefault="00B03105" w:rsidP="007618F0">
      <w:pPr>
        <w:pStyle w:val="Akapitzlist"/>
        <w:numPr>
          <w:ilvl w:val="0"/>
          <w:numId w:val="257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działalności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informacyjnej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propagującej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czytelnictwo,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bibliotekę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zbiory,</w:t>
      </w:r>
    </w:p>
    <w:p w:rsidR="00B03105" w:rsidRPr="007618F0" w:rsidRDefault="00B03105" w:rsidP="007618F0">
      <w:pPr>
        <w:pStyle w:val="Akapitzlist"/>
        <w:numPr>
          <w:ilvl w:val="0"/>
          <w:numId w:val="257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zapoznawanie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czytelników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komputerowym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systemem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wyszukiwania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informacji,</w:t>
      </w:r>
    </w:p>
    <w:p w:rsidR="00B03105" w:rsidRPr="007618F0" w:rsidRDefault="00B03105" w:rsidP="007618F0">
      <w:pPr>
        <w:pStyle w:val="Akapitzlist"/>
        <w:numPr>
          <w:ilvl w:val="0"/>
          <w:numId w:val="257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udzielanie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porad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doborze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lektury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zależności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od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zainteresowań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potrzeb,</w:t>
      </w:r>
    </w:p>
    <w:p w:rsidR="00B03105" w:rsidRPr="007618F0" w:rsidRDefault="00B03105" w:rsidP="007618F0">
      <w:pPr>
        <w:pStyle w:val="Akapitzlist"/>
        <w:numPr>
          <w:ilvl w:val="0"/>
          <w:numId w:val="257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współpraca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wychowawcami,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nauczycielami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przedmiotów,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opiekunami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kół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zainteresowań,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innymi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bibliotekami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0536D1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realizacji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0536D1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0536D1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dydaktyczno-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wychowawczych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także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rozwijaniu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kultury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czytelniczej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przygotowaniu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samokształcenia,</w:t>
      </w:r>
    </w:p>
    <w:p w:rsidR="00B03105" w:rsidRPr="007618F0" w:rsidRDefault="00B03105" w:rsidP="007618F0">
      <w:pPr>
        <w:pStyle w:val="Akapitzlist"/>
        <w:numPr>
          <w:ilvl w:val="0"/>
          <w:numId w:val="257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</w:t>
      </w:r>
      <w:r w:rsidR="000536D1" w:rsidRPr="007618F0">
        <w:rPr>
          <w:rFonts w:asciiTheme="minorHAnsi" w:hAnsiTheme="minorHAnsi" w:cstheme="minorHAnsi"/>
          <w:spacing w:val="20"/>
          <w:sz w:val="24"/>
          <w:szCs w:val="24"/>
        </w:rPr>
        <w:t>ulaminem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6D1"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”</w:t>
      </w:r>
      <w:r w:rsidR="000536D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0536D1" w:rsidP="007618F0">
      <w:pPr>
        <w:pStyle w:val="Lista"/>
        <w:numPr>
          <w:ilvl w:val="0"/>
          <w:numId w:val="2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organizacyjno-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technicznych: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troszczenie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właściwą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organizację,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wyposażenie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estetykę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biblioteki,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gromadzenie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zbiorów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profilem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programowym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potrzebami,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przeprowadzanie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selekcję,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wypożyczanie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zbiorów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bibliotecznych,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ewidencj</w:t>
      </w:r>
      <w:r w:rsidR="00251F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zbiorów,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klasyfikowanie,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katalogowanie,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opracowywanie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technicznie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konserwacja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zbiorów,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organizowanie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warsztatu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działalności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informacyjnej,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dokumentacji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biblioteki,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statystyki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dziennej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okresowej,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pomiaru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aktywności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czytelniczej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uczniów,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planowanie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pracy: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roczny,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ramowy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plan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terminarz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bibliotecznych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imprez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czytelniczych,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składanie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rocznego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sprawozdania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biblioteki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oceny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stanu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czytelnictwa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szkole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</w:p>
    <w:p w:rsidR="00B03105" w:rsidRPr="007618F0" w:rsidRDefault="00B03105" w:rsidP="007618F0">
      <w:pPr>
        <w:pStyle w:val="Akapitzlist"/>
        <w:numPr>
          <w:ilvl w:val="0"/>
          <w:numId w:val="258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korzysta</w:t>
      </w:r>
      <w:r w:rsidR="00251F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dostępnych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technologii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informacyjnych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doskonal</w:t>
      </w:r>
      <w:r w:rsidR="00251F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własn</w:t>
      </w:r>
      <w:r w:rsidR="00251F99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warsztat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pracy.</w:t>
      </w:r>
    </w:p>
    <w:p w:rsidR="00B03105" w:rsidRPr="007618F0" w:rsidRDefault="00B03105" w:rsidP="007618F0">
      <w:pPr>
        <w:pStyle w:val="Akapitzlist"/>
        <w:numPr>
          <w:ilvl w:val="0"/>
          <w:numId w:val="8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otwarcia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biblioteki”.</w:t>
      </w:r>
    </w:p>
    <w:p w:rsidR="006D7D10" w:rsidRPr="007618F0" w:rsidRDefault="006D7D10" w:rsidP="007618F0">
      <w:pPr>
        <w:pStyle w:val="Akapitzlist"/>
        <w:numPr>
          <w:ilvl w:val="0"/>
          <w:numId w:val="8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epidemii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zapobieganiem,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przeciwdziałaniem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zwalczaniem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COVID-19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dostępu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księgozbioru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wskazanych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oparciu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wytyczne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Ministra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Głównego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Inspektora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Sanitarnego.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odbywać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wykorzystaniem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technik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porozumiewania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odległość.</w:t>
      </w:r>
    </w:p>
    <w:p w:rsidR="00B03105" w:rsidRPr="007618F0" w:rsidRDefault="00B03105" w:rsidP="007618F0">
      <w:pPr>
        <w:pStyle w:val="Akapitzlist"/>
        <w:numPr>
          <w:ilvl w:val="0"/>
          <w:numId w:val="8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Bezpośredni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8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bibliotekarza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ujęte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biblioteki.</w:t>
      </w:r>
    </w:p>
    <w:p w:rsidR="00B03105" w:rsidRPr="007618F0" w:rsidRDefault="00B03105" w:rsidP="007618F0">
      <w:pPr>
        <w:pStyle w:val="Akapitzlist"/>
        <w:numPr>
          <w:ilvl w:val="0"/>
          <w:numId w:val="8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Wydatki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pokrywane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budżetu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6D1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6D1" w:rsidRPr="007618F0">
        <w:rPr>
          <w:rFonts w:asciiTheme="minorHAnsi" w:hAnsiTheme="minorHAnsi" w:cstheme="minorHAnsi"/>
          <w:spacing w:val="20"/>
          <w:sz w:val="24"/>
          <w:szCs w:val="24"/>
        </w:rPr>
        <w:t>dotowane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6D1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6D1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ofiarodawców.</w:t>
      </w:r>
    </w:p>
    <w:p w:rsidR="00BF36DB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§92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4530A2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poniedziałku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zbiorów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dbałość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książki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księgozbioru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wyłącznie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pom</w:t>
      </w:r>
      <w:r w:rsidR="00C457CC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eszczeniu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sporządzenie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kserokopii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bibliotecznych;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jednocześnie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książki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zwiększyć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86D47" w:rsidRPr="007618F0">
        <w:rPr>
          <w:rFonts w:asciiTheme="minorHAnsi" w:hAnsiTheme="minorHAnsi" w:cstheme="minorHAnsi"/>
          <w:spacing w:val="20"/>
          <w:sz w:val="24"/>
          <w:szCs w:val="24"/>
        </w:rPr>
        <w:t>książek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przedłużyć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zwrotu;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książek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ukarany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lekcyjnego;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czytelnik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zwrócić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bibliotekarza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rezerwację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pozycji;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51F99" w:rsidRPr="007618F0">
        <w:rPr>
          <w:rFonts w:asciiTheme="minorHAnsi" w:hAnsiTheme="minorHAnsi" w:cstheme="minorHAnsi"/>
          <w:spacing w:val="20"/>
          <w:sz w:val="24"/>
          <w:szCs w:val="24"/>
        </w:rPr>
        <w:t>bibliotekarza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komputerowego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wyszukiwania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bibliograficznych;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zniszczenia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zagubienia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książki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zwrócić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zwrócić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A68" w:rsidRPr="007618F0">
        <w:rPr>
          <w:rFonts w:asciiTheme="minorHAnsi" w:hAnsiTheme="minorHAnsi" w:cstheme="minorHAnsi"/>
          <w:spacing w:val="20"/>
          <w:sz w:val="24"/>
          <w:szCs w:val="24"/>
        </w:rPr>
        <w:t>zakończeniem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A68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A68" w:rsidRPr="007618F0">
        <w:rPr>
          <w:rFonts w:asciiTheme="minorHAnsi" w:hAnsiTheme="minorHAnsi" w:cstheme="minorHAnsi"/>
          <w:spacing w:val="20"/>
          <w:sz w:val="24"/>
          <w:szCs w:val="24"/>
        </w:rPr>
        <w:t>dydaktycznych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A68" w:rsidRPr="007618F0">
        <w:rPr>
          <w:rFonts w:asciiTheme="minorHAnsi" w:hAnsiTheme="minorHAnsi" w:cstheme="minorHAnsi"/>
          <w:spacing w:val="20"/>
          <w:sz w:val="24"/>
          <w:szCs w:val="24"/>
        </w:rPr>
        <w:t>(przed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41A68" w:rsidRPr="007618F0">
        <w:rPr>
          <w:rFonts w:asciiTheme="minorHAnsi" w:hAnsiTheme="minorHAnsi" w:cstheme="minorHAnsi"/>
          <w:spacing w:val="20"/>
          <w:sz w:val="24"/>
          <w:szCs w:val="24"/>
        </w:rPr>
        <w:t>wakacjami)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opuszczający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</w:t>
      </w:r>
      <w:r w:rsidR="00941A68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wypożyczonych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biblioteki;</w:t>
      </w:r>
    </w:p>
    <w:p w:rsidR="00B03105" w:rsidRPr="007618F0" w:rsidRDefault="00B03105" w:rsidP="007618F0">
      <w:pPr>
        <w:pStyle w:val="Lista"/>
        <w:numPr>
          <w:ilvl w:val="0"/>
          <w:numId w:val="2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czytelnik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dbałości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porządek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4530A2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07" w:name="_Toc361441320"/>
      <w:bookmarkStart w:id="108" w:name="_Toc126585151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07"/>
      <w:r w:rsidR="00050C80" w:rsidRPr="007618F0">
        <w:rPr>
          <w:b/>
          <w:spacing w:val="20"/>
          <w:sz w:val="32"/>
          <w:szCs w:val="32"/>
          <w:lang w:eastAsia="pl-PL"/>
        </w:rPr>
        <w:t>8</w:t>
      </w:r>
      <w:r w:rsidR="00A51AD7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Zespoły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nauczycielskie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zasady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ich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pracy</w:t>
      </w:r>
      <w:bookmarkEnd w:id="108"/>
    </w:p>
    <w:p w:rsidR="00BF36DB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§93</w:t>
      </w:r>
    </w:p>
    <w:p w:rsidR="00B03105" w:rsidRPr="007618F0" w:rsidRDefault="00B03105" w:rsidP="007618F0">
      <w:pPr>
        <w:pStyle w:val="paragraf"/>
        <w:numPr>
          <w:ilvl w:val="0"/>
          <w:numId w:val="85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nauczycielskie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F36DB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nauczycielskie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celem: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planowania i organizacji procesów zachodzących w szkole;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koordynowania działań w szkole;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zwiększenia skuteczności działania;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ułatwienia wykonywania zadań stojących przed szkołą i nauczycielami;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 umiejętności indywidualnych;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 nauczycielom bezpośredniego wpływu na podejmowane decyzje;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 współpracy zespołowej;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wymiany doświadczeń między nauczycielami;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wykorzystania potencjału członków grupy dla poprawy jakości nauczania, wychowania i organizacji;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ograniczania ryzyka indywidualnych błędów i pomoc tym, którzy mają trudności w wykonywaniu zadań;</w:t>
      </w:r>
    </w:p>
    <w:p w:rsidR="00BF36DB" w:rsidRPr="007618F0" w:rsidRDefault="00BF36DB" w:rsidP="007618F0">
      <w:pPr>
        <w:pStyle w:val="Lista"/>
        <w:numPr>
          <w:ilvl w:val="0"/>
          <w:numId w:val="2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zwiększenia pocz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>ucia bezpieczeństwa nauczycieli.</w:t>
      </w:r>
    </w:p>
    <w:p w:rsidR="00B03105" w:rsidRPr="007618F0" w:rsidRDefault="002152FD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04CDB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04CDB"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04CDB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doraźne.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funkcjonuje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chwili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rozwiązania.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21D39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corocznie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kadrowych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stanowiskach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rodzaju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przydzielonych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doraźne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(problemowe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zadaniowe)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B705BD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rozwiązaniu.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przewodniczący.</w:t>
      </w:r>
    </w:p>
    <w:p w:rsidR="00B03105" w:rsidRPr="007618F0" w:rsidRDefault="00D30B4E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04CDB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04CDB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04CDB" w:rsidRPr="007618F0">
        <w:rPr>
          <w:rFonts w:asciiTheme="minorHAnsi" w:hAnsiTheme="minorHAnsi" w:cstheme="minorHAnsi"/>
          <w:spacing w:val="20"/>
          <w:sz w:val="24"/>
          <w:szCs w:val="24"/>
        </w:rPr>
        <w:t>doraźnego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B705BD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F04CDB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przedstawienia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14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września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Plan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zatwierdza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</w:t>
      </w:r>
      <w:r w:rsidR="00F04CDB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łowane.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poruszania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wrażliwych,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zaświadczeń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lekarskich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protokole.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przedkładana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7B2B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7B2B" w:rsidRPr="007618F0">
        <w:rPr>
          <w:rFonts w:asciiTheme="minorHAnsi" w:hAnsiTheme="minorHAnsi" w:cstheme="minorHAnsi"/>
          <w:spacing w:val="20"/>
          <w:sz w:val="24"/>
          <w:szCs w:val="24"/>
        </w:rPr>
        <w:t>zakończenie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7B2B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7B2B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sprawozdanie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zespołu.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nauczyciela.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zespołu.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Obecność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obowiązkowa.</w:t>
      </w:r>
    </w:p>
    <w:p w:rsidR="00B03105" w:rsidRPr="007618F0" w:rsidRDefault="00B03105" w:rsidP="007618F0">
      <w:pPr>
        <w:pStyle w:val="Akapitzlist"/>
        <w:numPr>
          <w:ilvl w:val="0"/>
          <w:numId w:val="8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wypracować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komunikowania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monitorowania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ewaluacji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własnej.</w:t>
      </w:r>
    </w:p>
    <w:p w:rsidR="00815621" w:rsidRPr="007618F0" w:rsidRDefault="0058405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09" w:name="_Toc361441322"/>
      <w:bookmarkStart w:id="110" w:name="_Toc126585152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09"/>
      <w:r w:rsidR="00050C80" w:rsidRPr="007618F0">
        <w:rPr>
          <w:b/>
          <w:spacing w:val="20"/>
          <w:sz w:val="32"/>
          <w:szCs w:val="32"/>
          <w:lang w:eastAsia="pl-PL"/>
        </w:rPr>
        <w:t>9</w:t>
      </w:r>
      <w:r w:rsidR="00A51AD7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Rodzaje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zespołów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AF3755" w:rsidRPr="007618F0">
        <w:rPr>
          <w:b/>
          <w:spacing w:val="20"/>
          <w:sz w:val="32"/>
          <w:szCs w:val="32"/>
          <w:lang w:eastAsia="pl-PL"/>
        </w:rPr>
        <w:t>nauczycielskich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AF3755" w:rsidRPr="007618F0">
        <w:rPr>
          <w:b/>
          <w:spacing w:val="20"/>
          <w:sz w:val="32"/>
          <w:szCs w:val="32"/>
          <w:lang w:eastAsia="pl-PL"/>
        </w:rPr>
        <w:t>ich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AF3755" w:rsidRPr="007618F0">
        <w:rPr>
          <w:b/>
          <w:spacing w:val="20"/>
          <w:sz w:val="32"/>
          <w:szCs w:val="32"/>
          <w:lang w:eastAsia="pl-PL"/>
        </w:rPr>
        <w:t>zadania</w:t>
      </w:r>
      <w:bookmarkStart w:id="111" w:name="_Toc361441324"/>
      <w:bookmarkEnd w:id="110"/>
    </w:p>
    <w:bookmarkEnd w:id="111"/>
    <w:p w:rsidR="00DF29D5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§94</w:t>
      </w:r>
    </w:p>
    <w:p w:rsidR="00B03105" w:rsidRPr="007618F0" w:rsidRDefault="00541E96" w:rsidP="007618F0">
      <w:pPr>
        <w:pStyle w:val="paragraf"/>
        <w:numPr>
          <w:ilvl w:val="0"/>
          <w:numId w:val="86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A92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A92"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A92" w:rsidRPr="007618F0">
        <w:rPr>
          <w:rFonts w:asciiTheme="minorHAnsi" w:hAnsiTheme="minorHAnsi" w:cstheme="minorHAnsi"/>
          <w:spacing w:val="20"/>
          <w:sz w:val="24"/>
          <w:szCs w:val="24"/>
        </w:rPr>
        <w:t>stałe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A92" w:rsidRPr="007618F0">
        <w:rPr>
          <w:rFonts w:asciiTheme="minorHAnsi" w:hAnsiTheme="minorHAnsi" w:cstheme="minorHAnsi"/>
          <w:spacing w:val="20"/>
          <w:sz w:val="24"/>
          <w:szCs w:val="24"/>
        </w:rPr>
        <w:t>zespoły: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0E0C57" w:rsidP="007618F0">
      <w:pPr>
        <w:pStyle w:val="Lista"/>
        <w:numPr>
          <w:ilvl w:val="0"/>
          <w:numId w:val="2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A92"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A92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czesnoszkolnej;</w:t>
      </w:r>
    </w:p>
    <w:p w:rsidR="00B03105" w:rsidRPr="007618F0" w:rsidRDefault="00ED4A92" w:rsidP="007618F0">
      <w:pPr>
        <w:pStyle w:val="Lista"/>
        <w:numPr>
          <w:ilvl w:val="0"/>
          <w:numId w:val="2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humanistyczny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ED4A92" w:rsidP="007618F0">
      <w:pPr>
        <w:pStyle w:val="Lista"/>
        <w:numPr>
          <w:ilvl w:val="0"/>
          <w:numId w:val="2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matematyczno-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przyrodniczy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6A5CFE" w:rsidRPr="007618F0" w:rsidRDefault="006A5CFE" w:rsidP="007618F0">
      <w:pPr>
        <w:pStyle w:val="Akapitzlist"/>
        <w:numPr>
          <w:ilvl w:val="0"/>
          <w:numId w:val="261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biblioteczno-świetlicowy;</w:t>
      </w:r>
    </w:p>
    <w:p w:rsidR="00B03105" w:rsidRPr="007618F0" w:rsidRDefault="006A5CFE" w:rsidP="007618F0">
      <w:pPr>
        <w:pStyle w:val="Akapitzlist"/>
        <w:numPr>
          <w:ilvl w:val="0"/>
          <w:numId w:val="261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artystyczno-sportowy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;</w:t>
      </w:r>
    </w:p>
    <w:p w:rsidR="00B03105" w:rsidRPr="007618F0" w:rsidRDefault="00ED4A92" w:rsidP="007618F0">
      <w:pPr>
        <w:pStyle w:val="Akapitzlist"/>
        <w:numPr>
          <w:ilvl w:val="0"/>
          <w:numId w:val="261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wychowawczy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;</w:t>
      </w:r>
    </w:p>
    <w:p w:rsidR="006A5CFE" w:rsidRPr="007618F0" w:rsidRDefault="006A5CFE" w:rsidP="007618F0">
      <w:pPr>
        <w:pStyle w:val="Akapitzlist"/>
        <w:numPr>
          <w:ilvl w:val="0"/>
          <w:numId w:val="261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analiz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jakości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edukacyjnych;</w:t>
      </w:r>
    </w:p>
    <w:p w:rsidR="006A5CFE" w:rsidRPr="007618F0" w:rsidRDefault="006A5CFE" w:rsidP="007618F0">
      <w:pPr>
        <w:pStyle w:val="Akapitzlist"/>
        <w:numPr>
          <w:ilvl w:val="0"/>
          <w:numId w:val="261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szkoły;</w:t>
      </w:r>
    </w:p>
    <w:p w:rsidR="006A5CFE" w:rsidRPr="007618F0" w:rsidRDefault="006A5CFE" w:rsidP="007618F0">
      <w:pPr>
        <w:pStyle w:val="Akapitzlist"/>
        <w:numPr>
          <w:ilvl w:val="0"/>
          <w:numId w:val="261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uczniom.</w:t>
      </w:r>
    </w:p>
    <w:p w:rsidR="00B03105" w:rsidRPr="007618F0" w:rsidRDefault="00B03105" w:rsidP="007618F0">
      <w:pPr>
        <w:pStyle w:val="Akapitzlist"/>
        <w:numPr>
          <w:ilvl w:val="0"/>
          <w:numId w:val="8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odpowiednio:</w:t>
      </w:r>
    </w:p>
    <w:p w:rsidR="00B03105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5F611A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F611A"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F611A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czesnoszkolnej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wczesnoszkolnej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pedagog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5F611A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humanistyczny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przedmiotów: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j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ęzyk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polski,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język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angielski,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język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niemiecki,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historia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społeczeństwo,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wiedza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społeczeństwie,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religia;</w:t>
      </w:r>
    </w:p>
    <w:p w:rsidR="00B03105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5F611A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F611A" w:rsidRPr="007618F0">
        <w:rPr>
          <w:rFonts w:asciiTheme="minorHAnsi" w:hAnsiTheme="minorHAnsi" w:cstheme="minorHAnsi"/>
          <w:spacing w:val="20"/>
          <w:sz w:val="24"/>
          <w:szCs w:val="24"/>
        </w:rPr>
        <w:t>matematyczno-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przyrodniczy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przedmiotów: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matematyka,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przyroda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geografia,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chemia,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fizyka,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informatyka,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E1DE5" w:rsidRPr="007618F0">
        <w:rPr>
          <w:rFonts w:asciiTheme="minorHAnsi" w:hAnsiTheme="minorHAnsi" w:cstheme="minorHAnsi"/>
          <w:spacing w:val="20"/>
          <w:sz w:val="24"/>
          <w:szCs w:val="24"/>
        </w:rPr>
        <w:t>komputerowe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323D8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biblioteczno-świetlicowy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pracujący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bibliotece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świetlicy;</w:t>
      </w:r>
    </w:p>
    <w:p w:rsidR="003323D8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artystyczno-sportowy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przedmiotów: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muzyka,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plastyka,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wychowanie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fizyczne,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artystyczne,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techniczne;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FF6CD1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F6CD1" w:rsidRPr="007618F0">
        <w:rPr>
          <w:rFonts w:asciiTheme="minorHAnsi" w:hAnsiTheme="minorHAnsi" w:cstheme="minorHAnsi"/>
          <w:spacing w:val="20"/>
          <w:sz w:val="24"/>
          <w:szCs w:val="24"/>
        </w:rPr>
        <w:t>wychowawczy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psycholog,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logopeda,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</w:t>
      </w:r>
      <w:r w:rsidR="00FF6CD1" w:rsidRPr="007618F0">
        <w:rPr>
          <w:rFonts w:asciiTheme="minorHAnsi" w:hAnsiTheme="minorHAnsi" w:cstheme="minorHAnsi"/>
          <w:spacing w:val="20"/>
          <w:sz w:val="24"/>
          <w:szCs w:val="24"/>
        </w:rPr>
        <w:t>awc</w:t>
      </w:r>
      <w:r w:rsidR="00EC2BFD" w:rsidRPr="007618F0">
        <w:rPr>
          <w:rFonts w:asciiTheme="minorHAnsi" w:hAnsiTheme="minorHAnsi" w:cstheme="minorHAnsi"/>
          <w:spacing w:val="20"/>
          <w:sz w:val="24"/>
          <w:szCs w:val="24"/>
        </w:rPr>
        <w:t>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wicedyrektor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323D8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analiz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jakości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edukacyjnych: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wicedyrektor,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uczący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8,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0E0C57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wskazani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szkoły;</w:t>
      </w:r>
    </w:p>
    <w:p w:rsidR="003323D8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z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wskazani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informatyki;</w:t>
      </w:r>
    </w:p>
    <w:p w:rsidR="003323D8" w:rsidRPr="007618F0" w:rsidRDefault="00A51AD7" w:rsidP="007618F0">
      <w:pPr>
        <w:pStyle w:val="Lista"/>
        <w:numPr>
          <w:ilvl w:val="0"/>
          <w:numId w:val="26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wskazani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23D8" w:rsidRPr="007618F0">
        <w:rPr>
          <w:rFonts w:asciiTheme="minorHAnsi" w:hAnsiTheme="minorHAnsi" w:cstheme="minorHAnsi"/>
          <w:spacing w:val="20"/>
          <w:sz w:val="24"/>
          <w:szCs w:val="24"/>
        </w:rPr>
        <w:t>szkoły.</w:t>
      </w:r>
    </w:p>
    <w:p w:rsidR="00DF29D5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§95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espołów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przedmiotowych: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korelacja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międzyprzedmiotowa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ewaluacja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zbliżonych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dysfunkcjach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harmonogramu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analiza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dobór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cyklu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cyklu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edukacyjnym;</w:t>
      </w:r>
    </w:p>
    <w:p w:rsidR="00B03105" w:rsidRPr="007618F0" w:rsidRDefault="00A043E4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eksperyment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pedagogicznych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wymiana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doświadczeń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otwarte,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pokazowe,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omawianie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scenariuszy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doskonalenie;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dzielenie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</w:t>
      </w:r>
      <w:r w:rsidR="00043DDC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zewnętrznego;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doradztwo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rozpoczynającym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zawodzie;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ewaluacja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promowania;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konkursów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interdyscyplinarnych;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opiniowanie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zakup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pozalekcyjnych,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>fakultatywnych;</w:t>
      </w:r>
    </w:p>
    <w:p w:rsidR="00B03105" w:rsidRPr="007618F0" w:rsidRDefault="00B03105" w:rsidP="007618F0">
      <w:pPr>
        <w:pStyle w:val="Lista"/>
        <w:numPr>
          <w:ilvl w:val="0"/>
          <w:numId w:val="26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inne,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nauczycieli.</w:t>
      </w:r>
    </w:p>
    <w:p w:rsidR="00F8500E" w:rsidRPr="007618F0" w:rsidRDefault="00C25918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§96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Zadani</w:t>
      </w:r>
      <w:r w:rsidR="008D7029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D7029"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D7029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FF6CD1" w:rsidRPr="007618F0">
        <w:rPr>
          <w:rFonts w:asciiTheme="minorHAnsi" w:hAnsiTheme="minorHAnsi" w:cstheme="minorHAnsi"/>
          <w:spacing w:val="20"/>
          <w:sz w:val="24"/>
          <w:szCs w:val="24"/>
        </w:rPr>
        <w:t>ychowawczego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8D7029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ychowawcz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rofilaktyki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cykl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edukacyjny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diagnozy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potrzeb,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ewaluacji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wcześniej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obowiązujących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analizy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gromadzenie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merytorycznych,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„banku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scenariuszy”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udostępniania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analizowanie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wychowawców;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wymiana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doświadczeń,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przykładów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„dobrej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praktyki”;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analiza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sposobów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antydyskryminacyjnych,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odżywianie,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ochronę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koordynacja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profilaktycznych;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uczniowskiego;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harmonogramu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apeli,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wycieczek;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koordynacja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dydaktyczno-wyrównawczych,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kółek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wzięcia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chętnym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raportu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4D13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mediacyjnych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konfliktowych,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zwłaszcza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korelowanie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</w:t>
      </w:r>
      <w:r w:rsidR="008D7029" w:rsidRPr="007618F0">
        <w:rPr>
          <w:rFonts w:asciiTheme="minorHAnsi" w:hAnsiTheme="minorHAnsi" w:cstheme="minorHAnsi"/>
          <w:spacing w:val="20"/>
          <w:sz w:val="24"/>
          <w:szCs w:val="24"/>
        </w:rPr>
        <w:t>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D7029" w:rsidRPr="007618F0">
        <w:rPr>
          <w:rFonts w:asciiTheme="minorHAnsi" w:hAnsiTheme="minorHAnsi" w:cstheme="minorHAnsi"/>
          <w:spacing w:val="20"/>
          <w:sz w:val="24"/>
          <w:szCs w:val="24"/>
        </w:rPr>
        <w:t>wszczynanie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D7029" w:rsidRPr="007618F0">
        <w:rPr>
          <w:rFonts w:asciiTheme="minorHAnsi" w:hAnsiTheme="minorHAnsi" w:cstheme="minorHAnsi"/>
          <w:spacing w:val="20"/>
          <w:sz w:val="24"/>
          <w:szCs w:val="24"/>
        </w:rPr>
        <w:t>procedury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D7029"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Niebieskiej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Karty”;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skierowanie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psychologiczno-pedagogicznej;</w:t>
      </w:r>
    </w:p>
    <w:p w:rsidR="00B03105" w:rsidRPr="007618F0" w:rsidRDefault="00B03105" w:rsidP="007618F0">
      <w:pPr>
        <w:pStyle w:val="Lista"/>
        <w:numPr>
          <w:ilvl w:val="0"/>
          <w:numId w:val="26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inne,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potrzebami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zespołu.</w:t>
      </w:r>
    </w:p>
    <w:p w:rsidR="00F8500E" w:rsidRPr="007618F0" w:rsidRDefault="00AD5CA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§97</w:t>
      </w:r>
    </w:p>
    <w:p w:rsidR="00CB7FF1" w:rsidRPr="007618F0" w:rsidRDefault="008D3BE4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zespołów:</w:t>
      </w:r>
    </w:p>
    <w:p w:rsidR="008D3BE4" w:rsidRPr="007618F0" w:rsidRDefault="008D3BE4" w:rsidP="007618F0">
      <w:pPr>
        <w:pStyle w:val="paragraf"/>
        <w:numPr>
          <w:ilvl w:val="0"/>
          <w:numId w:val="87"/>
        </w:numPr>
        <w:spacing w:before="120" w:line="360" w:lineRule="auto"/>
        <w:contextualSpacing/>
        <w:jc w:val="left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biblioteczno-świetlicowego:</w:t>
      </w:r>
    </w:p>
    <w:p w:rsidR="00411D78" w:rsidRPr="007618F0" w:rsidRDefault="00FE69CC" w:rsidP="007618F0">
      <w:pPr>
        <w:pStyle w:val="Lista"/>
        <w:numPr>
          <w:ilvl w:val="0"/>
          <w:numId w:val="265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zapewnienie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właściwej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predyspozycji,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11D78" w:rsidRPr="007618F0">
        <w:rPr>
          <w:rFonts w:asciiTheme="minorHAnsi" w:hAnsiTheme="minorHAnsi" w:cstheme="minorHAnsi"/>
          <w:spacing w:val="20"/>
          <w:sz w:val="24"/>
          <w:szCs w:val="24"/>
        </w:rPr>
        <w:t>stworzenie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11D78"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11D78" w:rsidRPr="007618F0">
        <w:rPr>
          <w:rFonts w:asciiTheme="minorHAnsi" w:hAnsiTheme="minorHAnsi" w:cstheme="minorHAnsi"/>
          <w:spacing w:val="20"/>
          <w:sz w:val="24"/>
          <w:szCs w:val="24"/>
        </w:rPr>
        <w:t>dostępu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11D78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>informacji;</w:t>
      </w:r>
    </w:p>
    <w:p w:rsidR="00411D78" w:rsidRPr="007618F0" w:rsidRDefault="00411D78" w:rsidP="007618F0">
      <w:pPr>
        <w:pStyle w:val="Lista"/>
        <w:numPr>
          <w:ilvl w:val="0"/>
          <w:numId w:val="265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harmonogramu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>szkole;</w:t>
      </w:r>
    </w:p>
    <w:p w:rsidR="00411D78" w:rsidRPr="007618F0" w:rsidRDefault="00411D78" w:rsidP="007618F0">
      <w:pPr>
        <w:pStyle w:val="Akapitzlist"/>
        <w:numPr>
          <w:ilvl w:val="0"/>
          <w:numId w:val="265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udzielenie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dydaktyczno-wychowawczej,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zwłaszcza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współdziałanie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przygotowaniu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samodzielnej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umysłowej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samokształcenia;</w:t>
      </w:r>
    </w:p>
    <w:p w:rsidR="00411D78" w:rsidRPr="007618F0" w:rsidRDefault="00411D78" w:rsidP="007618F0">
      <w:pPr>
        <w:pStyle w:val="Akapitzlist"/>
        <w:numPr>
          <w:ilvl w:val="0"/>
          <w:numId w:val="265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zgłaszanie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uzasadnianie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wniosków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zakup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dydaktycznych,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sprzętu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wyposażenia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biblioteki;</w:t>
      </w:r>
    </w:p>
    <w:p w:rsidR="00411D78" w:rsidRPr="007618F0" w:rsidRDefault="00411D78" w:rsidP="007618F0">
      <w:pPr>
        <w:pStyle w:val="Akapitzlist"/>
        <w:numPr>
          <w:ilvl w:val="0"/>
          <w:numId w:val="265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wymiana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doświadczeń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pedagogicznych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lekcje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otwarte,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pokazowe,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omawianie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scenariuszy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zajęć;</w:t>
      </w:r>
    </w:p>
    <w:p w:rsidR="00411D78" w:rsidRPr="007618F0" w:rsidRDefault="00411D78" w:rsidP="007618F0">
      <w:pPr>
        <w:pStyle w:val="Lista"/>
        <w:numPr>
          <w:ilvl w:val="0"/>
          <w:numId w:val="265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>doskonalenie;</w:t>
      </w:r>
    </w:p>
    <w:p w:rsidR="00411D78" w:rsidRPr="007618F0" w:rsidRDefault="00411D78" w:rsidP="007618F0">
      <w:pPr>
        <w:pStyle w:val="Lista"/>
        <w:numPr>
          <w:ilvl w:val="0"/>
          <w:numId w:val="265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wybranych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>podręczników;</w:t>
      </w:r>
    </w:p>
    <w:p w:rsidR="00411D78" w:rsidRPr="007618F0" w:rsidRDefault="00411D78" w:rsidP="007618F0">
      <w:pPr>
        <w:pStyle w:val="Akapitzlist"/>
        <w:numPr>
          <w:ilvl w:val="0"/>
          <w:numId w:val="265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lastRenderedPageBreak/>
        <w:t>dokumentowanie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biblioteki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świetlicy;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popularyzacja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lokalnych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mediach;</w:t>
      </w:r>
    </w:p>
    <w:p w:rsidR="00E574D8" w:rsidRPr="007618F0" w:rsidRDefault="00411D78" w:rsidP="007618F0">
      <w:pPr>
        <w:pStyle w:val="Lista"/>
        <w:numPr>
          <w:ilvl w:val="0"/>
          <w:numId w:val="265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ewaluacja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biblioteki,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411D78" w:rsidRPr="007618F0" w:rsidRDefault="00411D78" w:rsidP="007618F0">
      <w:pPr>
        <w:pStyle w:val="Tekstpodstawowy"/>
        <w:numPr>
          <w:ilvl w:val="0"/>
          <w:numId w:val="87"/>
        </w:numPr>
        <w:spacing w:line="360" w:lineRule="auto"/>
        <w:jc w:val="left"/>
        <w:rPr>
          <w:rFonts w:asciiTheme="minorHAnsi" w:hAnsiTheme="minorHAnsi" w:cstheme="minorHAnsi"/>
          <w:bCs/>
          <w:spacing w:val="20"/>
        </w:rPr>
      </w:pPr>
      <w:r w:rsidRPr="007618F0">
        <w:rPr>
          <w:rFonts w:asciiTheme="minorHAnsi" w:hAnsiTheme="minorHAnsi" w:cstheme="minorHAnsi"/>
          <w:spacing w:val="20"/>
        </w:rPr>
        <w:t>Zadania</w:t>
      </w:r>
      <w:r w:rsidR="00AF04AF" w:rsidRPr="007618F0">
        <w:rPr>
          <w:rFonts w:asciiTheme="minorHAnsi" w:hAnsiTheme="minorHAnsi" w:cstheme="minorHAnsi"/>
          <w:spacing w:val="20"/>
        </w:rPr>
        <w:t xml:space="preserve"> </w:t>
      </w:r>
      <w:r w:rsidRPr="007618F0">
        <w:rPr>
          <w:rFonts w:asciiTheme="minorHAnsi" w:hAnsiTheme="minorHAnsi" w:cstheme="minorHAnsi"/>
          <w:spacing w:val="20"/>
        </w:rPr>
        <w:t>zespołu</w:t>
      </w:r>
      <w:r w:rsidR="00AF04AF" w:rsidRPr="007618F0">
        <w:rPr>
          <w:rFonts w:asciiTheme="minorHAnsi" w:hAnsiTheme="minorHAnsi" w:cstheme="minorHAnsi"/>
          <w:spacing w:val="20"/>
        </w:rPr>
        <w:t xml:space="preserve"> </w:t>
      </w:r>
      <w:r w:rsidRPr="007618F0">
        <w:rPr>
          <w:rFonts w:asciiTheme="minorHAnsi" w:hAnsiTheme="minorHAnsi" w:cstheme="minorHAnsi"/>
          <w:spacing w:val="20"/>
        </w:rPr>
        <w:t>artystyczno-sportowego: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harmonogramu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sportowo-rekreacyjnych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kalendarza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rozgrywek;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aktualizacja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sportowych;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popularyzacja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witrynie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internetowej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lokalnej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prasie;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opiniowanie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zgłaszanych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zdrowotnej;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dysfunkcjami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ruchu,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koordynacji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ruchowo-wzrokowej,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motoryki,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somatycznych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współzawodnictwa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międzyklasowego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międzyszkolneg</w:t>
      </w:r>
      <w:r w:rsidR="000E0C57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043DDC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gminie/powiecie;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propagowanie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(gazetki,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pogadanki);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wymiana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doświadczeń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otwarte,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pokazowe,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omawianie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scenariuszy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wewnętrzne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doskonalenie;</w:t>
      </w:r>
    </w:p>
    <w:p w:rsidR="00411D78" w:rsidRPr="007618F0" w:rsidRDefault="00411D78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zakup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dydaktycznych;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dzielenie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zewnętrznego;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doradztwo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rozpoczynającym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zawodzie;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ewaluacja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promowania,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zakresie;</w:t>
      </w:r>
    </w:p>
    <w:p w:rsidR="008D3BE4" w:rsidRPr="007618F0" w:rsidRDefault="008D3BE4" w:rsidP="007618F0">
      <w:pPr>
        <w:pStyle w:val="Lista"/>
        <w:numPr>
          <w:ilvl w:val="0"/>
          <w:numId w:val="26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lastRenderedPageBreak/>
        <w:t>inn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zespołu.</w:t>
      </w:r>
    </w:p>
    <w:p w:rsidR="002E3395" w:rsidRPr="007618F0" w:rsidRDefault="002E3395" w:rsidP="007618F0">
      <w:pPr>
        <w:pStyle w:val="Akapitzlist"/>
        <w:numPr>
          <w:ilvl w:val="0"/>
          <w:numId w:val="87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analiz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edukacyjnych:</w:t>
      </w:r>
    </w:p>
    <w:p w:rsidR="002E3395" w:rsidRPr="007618F0" w:rsidRDefault="002E3395" w:rsidP="007618F0">
      <w:pPr>
        <w:pStyle w:val="Akapitzlist"/>
        <w:numPr>
          <w:ilvl w:val="0"/>
          <w:numId w:val="267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opracowanie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szkolny;</w:t>
      </w:r>
    </w:p>
    <w:p w:rsidR="002E3395" w:rsidRPr="007618F0" w:rsidRDefault="002E3395" w:rsidP="007618F0">
      <w:pPr>
        <w:pStyle w:val="Akapitzlist"/>
        <w:numPr>
          <w:ilvl w:val="0"/>
          <w:numId w:val="267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dokonywanie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jakościowej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analizy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badań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(sprawdzianów,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testów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kompetencji,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próbnych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egzaminów)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ilościowych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opracowań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uczących;</w:t>
      </w:r>
    </w:p>
    <w:p w:rsidR="002E3395" w:rsidRPr="007618F0" w:rsidRDefault="002E3395" w:rsidP="007618F0">
      <w:pPr>
        <w:pStyle w:val="Akapitzlist"/>
        <w:numPr>
          <w:ilvl w:val="0"/>
          <w:numId w:val="267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narzędzi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pomiaru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dydaktycznego,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arkuszy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uczniowskich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opiniowanie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opracowanych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oferowanych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firmy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zewnętrzne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diagnoz;</w:t>
      </w:r>
    </w:p>
    <w:p w:rsidR="002E3395" w:rsidRPr="007618F0" w:rsidRDefault="002E3395" w:rsidP="007618F0">
      <w:pPr>
        <w:pStyle w:val="Akapitzlist"/>
        <w:numPr>
          <w:ilvl w:val="0"/>
          <w:numId w:val="267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analiza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jakościowa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ilościowa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sprawdzianów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zewnętrznych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opracowania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wnioskami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pracy;</w:t>
      </w:r>
    </w:p>
    <w:p w:rsidR="002E3395" w:rsidRPr="007618F0" w:rsidRDefault="00E574D8" w:rsidP="007618F0">
      <w:pPr>
        <w:pStyle w:val="Akapitzlist"/>
        <w:numPr>
          <w:ilvl w:val="0"/>
          <w:numId w:val="267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szkoleń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ewaluacji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nauczania;</w:t>
      </w:r>
    </w:p>
    <w:p w:rsidR="00E574D8" w:rsidRPr="007618F0" w:rsidRDefault="00E574D8" w:rsidP="007618F0">
      <w:pPr>
        <w:pStyle w:val="Akapitzlist"/>
        <w:numPr>
          <w:ilvl w:val="0"/>
          <w:numId w:val="267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kierowanie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wystąpień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zawierających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wskazówki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wprowadzenia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zmian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procesie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kształcenia;</w:t>
      </w:r>
    </w:p>
    <w:p w:rsidR="00E574D8" w:rsidRPr="007618F0" w:rsidRDefault="00E574D8" w:rsidP="007618F0">
      <w:pPr>
        <w:pStyle w:val="Akapitzlist"/>
        <w:numPr>
          <w:ilvl w:val="0"/>
          <w:numId w:val="267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prezentowanie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opracowań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radzie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rodziców.</w:t>
      </w:r>
    </w:p>
    <w:p w:rsidR="00E574D8" w:rsidRPr="007618F0" w:rsidRDefault="00E574D8" w:rsidP="007618F0">
      <w:pPr>
        <w:pStyle w:val="Akapitzlist"/>
        <w:numPr>
          <w:ilvl w:val="0"/>
          <w:numId w:val="87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szkoły: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promowanie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lokalnym;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upowszechnianie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sukcesów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nauczycieli;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przekazywanie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rzetelnych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obszernych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szkole;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kreowanie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podtrzymywanie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pozytywnego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wizerunku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promocja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zewnętrzna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zewnątrz;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prowadzenie: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witryny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internetowej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kroniki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szkolnej;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eksponowanie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placówki;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bogacenie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wyposażenia,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bazy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szkoły;</w:t>
      </w:r>
    </w:p>
    <w:p w:rsidR="00E574D8" w:rsidRPr="007618F0" w:rsidRDefault="00E574D8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dbałość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wygląd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zewnętrzny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wewnętrzny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(tablice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korytarzach</w:t>
      </w:r>
      <w:r w:rsidR="00523952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)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;</w:t>
      </w:r>
    </w:p>
    <w:p w:rsidR="00005EAD" w:rsidRPr="007618F0" w:rsidRDefault="00523952" w:rsidP="007618F0">
      <w:pPr>
        <w:pStyle w:val="Akapitzlist"/>
        <w:numPr>
          <w:ilvl w:val="0"/>
          <w:numId w:val="268"/>
        </w:numPr>
        <w:spacing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eksponowanie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korytarzach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szkolnych.</w:t>
      </w:r>
    </w:p>
    <w:p w:rsidR="00B03105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112" w:name="_Toc126585153"/>
      <w:r w:rsidRPr="007618F0">
        <w:rPr>
          <w:b/>
          <w:spacing w:val="20"/>
          <w:sz w:val="36"/>
          <w:szCs w:val="36"/>
        </w:rPr>
        <w:lastRenderedPageBreak/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927B47" w:rsidRPr="007618F0">
        <w:rPr>
          <w:b/>
          <w:spacing w:val="20"/>
          <w:sz w:val="36"/>
          <w:szCs w:val="36"/>
        </w:rPr>
        <w:t>I</w:t>
      </w:r>
      <w:r w:rsidR="009A48D9" w:rsidRPr="007618F0">
        <w:rPr>
          <w:b/>
          <w:spacing w:val="20"/>
          <w:sz w:val="36"/>
          <w:szCs w:val="36"/>
        </w:rPr>
        <w:t>X</w:t>
      </w:r>
      <w:r w:rsidR="00A51AD7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Nauczyciele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541E96" w:rsidRPr="007618F0">
        <w:rPr>
          <w:b/>
          <w:spacing w:val="20"/>
          <w:sz w:val="36"/>
          <w:szCs w:val="36"/>
        </w:rPr>
        <w:t>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inni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pracownicy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F94D4D" w:rsidRPr="007618F0">
        <w:rPr>
          <w:b/>
          <w:spacing w:val="20"/>
          <w:sz w:val="36"/>
          <w:szCs w:val="36"/>
        </w:rPr>
        <w:t>szkoły</w:t>
      </w:r>
      <w:bookmarkEnd w:id="112"/>
    </w:p>
    <w:p w:rsidR="00B03105" w:rsidRPr="007618F0" w:rsidRDefault="00047A7B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13" w:name="_Toc361441337"/>
      <w:bookmarkStart w:id="114" w:name="_Toc126585154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13"/>
      <w:r w:rsidR="00A51AD7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Zadania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nauczycieli</w:t>
      </w:r>
      <w:bookmarkEnd w:id="114"/>
    </w:p>
    <w:p w:rsidR="00FC256D" w:rsidRPr="007618F0" w:rsidRDefault="00AD5CA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§98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</w:p>
    <w:p w:rsidR="00F8500E" w:rsidRPr="007618F0" w:rsidRDefault="00AD5CA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§99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dbałość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zdrowie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szkołę;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prawidłowe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procesu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m.in.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wykorzystanie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najnowszej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merytorycznej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metodycznej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pełnej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wybranego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optymalnych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maksymalnego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ułatwienia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zrozumienia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istoty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zagadnień,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motywowanie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lekcji,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formułowania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ą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odpowiedniego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podręcznika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poinformowanie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umiłowaniu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jczyzny,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Rzeczypospolitej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Polskiej,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atmosferze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wolności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sumienia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szacunku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człowieka;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dbanie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moralnych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obywatelskich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ideą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demokracji,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pokoju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przyjaźni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ludźmi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narodów,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światopoglądów;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warsztatu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wykonywanie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gromadzeniu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niezbędnych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środków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(zgłaszanie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zapotrzebowania,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zakupie),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dbałość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sprzęt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szkolnych;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zindywidualizowanej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dodatkowych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zajęciach;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wnioskowanie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chologiczno-pedagogiczną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przypadkach,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podejmowane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przyniosły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oczekiwanych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zmian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zdiagnozował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wybitne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uzdolnienia;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(zajęć)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21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posiadającego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orzeczenia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potrzebie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specjalnego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–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orzeczenia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ustaleń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zawartych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programie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edukacyjno-terapeutycznym,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opracowanym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przepisów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sprawie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warunków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kształcenia,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dzieci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młodzieży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niepełnosprawnych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niedostosowanych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społecznie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przedszkolach,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szkoła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oddziałach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ogólnodostępnych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integracyjnych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albo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przepisów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sprawie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warunków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kształcenia,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wychowania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dzieci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młodzieży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niepełnosprawnych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niedostosowanych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społecznie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specjalnych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przedszkolach,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szkoła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oddziałach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ośrodkach,</w:t>
      </w:r>
    </w:p>
    <w:p w:rsidR="00B03105" w:rsidRPr="007618F0" w:rsidRDefault="00B03105" w:rsidP="007618F0">
      <w:pPr>
        <w:pStyle w:val="Akapitzlist"/>
        <w:numPr>
          <w:ilvl w:val="0"/>
          <w:numId w:val="21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posiadającego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orzeczenie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potrzebie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orzeczenia,</w:t>
      </w:r>
    </w:p>
    <w:p w:rsidR="00B03105" w:rsidRPr="007618F0" w:rsidRDefault="00B03105" w:rsidP="007618F0">
      <w:pPr>
        <w:pStyle w:val="Akapitzlist"/>
        <w:numPr>
          <w:ilvl w:val="0"/>
          <w:numId w:val="21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posiadającego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opinię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poradni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psychologiczno-pedagogicznej,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poradni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specjalistycznej,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specyficznych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trudnościach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uczeniu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inną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opinię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poradni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psychologiczno-pedagogicznej,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poradni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specjalistycznej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opinii,</w:t>
      </w:r>
    </w:p>
    <w:p w:rsidR="00B03105" w:rsidRPr="007618F0" w:rsidRDefault="00B03105" w:rsidP="007618F0">
      <w:pPr>
        <w:pStyle w:val="Akapitzlist"/>
        <w:numPr>
          <w:ilvl w:val="0"/>
          <w:numId w:val="21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nieposiadającego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orzeczenia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opinii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wymienionych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lit.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–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który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objęty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pomocą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psychologiczno-pedagogiczną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rozpoznania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rozwojowych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indywidualnych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psychofizycznych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lastRenderedPageBreak/>
        <w:t>dokonanego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specjalistów,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którym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mowa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przepisach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sprawie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zasad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udzielania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organizacji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pomoc</w:t>
      </w:r>
      <w:r w:rsidR="00551F01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psychologiczno-pedagogicznej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publicznych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przedszkolach,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szkoła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A51AD7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placówkach,</w:t>
      </w:r>
    </w:p>
    <w:p w:rsidR="00B03105" w:rsidRPr="007618F0" w:rsidRDefault="00B03105" w:rsidP="007618F0">
      <w:pPr>
        <w:pStyle w:val="Akapitzlist"/>
        <w:numPr>
          <w:ilvl w:val="0"/>
          <w:numId w:val="21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posiadających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opinię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lekarza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ograniczonych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możliwościach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wykonywania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określonych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51AD7" w:rsidRPr="007618F0">
        <w:rPr>
          <w:rFonts w:asciiTheme="minorHAnsi" w:hAnsiTheme="minorHAnsi" w:cstheme="minorHAnsi"/>
          <w:spacing w:val="20"/>
          <w:sz w:val="24"/>
          <w:szCs w:val="24"/>
        </w:rPr>
        <w:t>fizycznym;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bezstronne,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rzetelne,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sprawiedliwe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bieżące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motywującej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funkcji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oceny;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uzasadnianie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wystawianych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określony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wewnątrzszkolnych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oceniania;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rodzica;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pisemnych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wewnątrzszkolnymi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oceniania;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przewidywanych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klasyfikacyjnych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ustalonej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ewnątrzsz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ceniania;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wspieranie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psychofizycznego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zdolności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zainteresowań,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m.in.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rozwijaniu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uzdolnień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zaintere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konkursac</w:t>
      </w:r>
      <w:r w:rsidR="00F86D4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zawodach;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przezwyciężaniu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wychowawcą;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samorządem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klasowym;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kontakty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doskonalenie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podnoszenie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merytorycznej,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posiedzeniach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lekcjach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koleżeńskich,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konferencjach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metodycznych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organizow</w:t>
      </w:r>
      <w:r w:rsidR="00A64793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64793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instytucje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poro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51F0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yrekcją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WDN;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aktywny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imprezach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zkołę,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skupionymi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organizacyjnej;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dyscypliny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aktywne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pełnienie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dyżuru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całą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przerwę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1704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międzylekcyjną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natychmiastowe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punktualne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rozpoczynanie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kończenie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</w:t>
      </w:r>
      <w:r w:rsidR="00DE7A5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odeksu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516A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="00DE7A5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racy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prawidłowe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terminowe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dokonywanie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prawidłowych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dziennika,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arkuszy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dokumentów</w:t>
      </w:r>
      <w:r w:rsidR="00DE7A5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dobrem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poszanowanie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osobistej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tajemnicy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służbowej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ochrona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dbanie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właściwe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relacje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pracownicze;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dokonanie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wyboru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podręczników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opracowanie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własnego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uprzednim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przedstawieniu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zaopiniowania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Pedagogiczną;</w:t>
      </w:r>
    </w:p>
    <w:p w:rsidR="00B03105" w:rsidRPr="007618F0" w:rsidRDefault="00B03105" w:rsidP="007618F0">
      <w:pPr>
        <w:pStyle w:val="Lista"/>
        <w:numPr>
          <w:ilvl w:val="0"/>
          <w:numId w:val="269"/>
        </w:numPr>
        <w:spacing w:line="360" w:lineRule="auto"/>
        <w:jc w:val="left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>uczestniczenie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przeprowadzaniu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ostatnim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.</w:t>
      </w:r>
    </w:p>
    <w:p w:rsidR="00FE404C" w:rsidRPr="007618F0" w:rsidRDefault="00AD5CA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§100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wynagrodzenia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realizować:</w:t>
      </w:r>
    </w:p>
    <w:p w:rsidR="00F421AF" w:rsidRPr="007618F0" w:rsidRDefault="00B03105" w:rsidP="007618F0">
      <w:pPr>
        <w:pStyle w:val="Lista"/>
        <w:numPr>
          <w:ilvl w:val="0"/>
          <w:numId w:val="27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dydaktyczne,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</w:t>
      </w:r>
      <w:r w:rsidR="00F421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uńcze,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421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421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bezpośrednio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wychowankami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rzecz,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określonym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stanowiska;</w:t>
      </w:r>
    </w:p>
    <w:p w:rsidR="00D333F6" w:rsidRPr="007618F0" w:rsidRDefault="00B03105" w:rsidP="007618F0">
      <w:pPr>
        <w:pStyle w:val="Lista"/>
        <w:numPr>
          <w:ilvl w:val="0"/>
          <w:numId w:val="27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zajęcia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samokształceniem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zawodowym.</w:t>
      </w:r>
    </w:p>
    <w:p w:rsidR="00B03105" w:rsidRPr="007618F0" w:rsidRDefault="00551F01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15" w:name="_Toc126585155"/>
      <w:r w:rsidRPr="007618F0">
        <w:rPr>
          <w:b/>
          <w:spacing w:val="20"/>
          <w:sz w:val="32"/>
          <w:szCs w:val="32"/>
          <w:lang w:eastAsia="pl-PL"/>
        </w:rPr>
        <w:lastRenderedPageBreak/>
        <w:t>Roz</w:t>
      </w:r>
      <w:bookmarkStart w:id="116" w:name="_Toc361441339"/>
      <w:r w:rsidRPr="007618F0">
        <w:rPr>
          <w:b/>
          <w:spacing w:val="20"/>
          <w:sz w:val="32"/>
          <w:szCs w:val="32"/>
          <w:lang w:eastAsia="pl-PL"/>
        </w:rPr>
        <w:t>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2</w:t>
      </w:r>
      <w:bookmarkEnd w:id="116"/>
      <w:r w:rsidR="00A51AD7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Zadania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wychowawców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klas</w:t>
      </w:r>
      <w:bookmarkEnd w:id="115"/>
    </w:p>
    <w:p w:rsidR="00656741" w:rsidRPr="007618F0" w:rsidRDefault="00FC09FA" w:rsidP="007618F0">
      <w:pPr>
        <w:pStyle w:val="paragraf"/>
        <w:spacing w:before="120" w:line="360" w:lineRule="auto"/>
        <w:contextualSpacing/>
        <w:jc w:val="left"/>
        <w:rPr>
          <w:rStyle w:val="Nagwek4Znak"/>
          <w:rFonts w:asciiTheme="minorHAnsi" w:eastAsia="Calibr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Style w:val="Nagwek4Znak"/>
          <w:rFonts w:asciiTheme="minorHAnsi" w:eastAsia="Calibr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§101</w:t>
      </w:r>
    </w:p>
    <w:p w:rsidR="00B03105" w:rsidRPr="007618F0" w:rsidRDefault="00B03105" w:rsidP="007618F0">
      <w:pPr>
        <w:pStyle w:val="paragraf"/>
        <w:numPr>
          <w:ilvl w:val="0"/>
          <w:numId w:val="272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Zadaniem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B03105" w:rsidRPr="007618F0" w:rsidRDefault="00B03105" w:rsidP="007618F0">
      <w:pPr>
        <w:pStyle w:val="Lista"/>
        <w:numPr>
          <w:ilvl w:val="0"/>
          <w:numId w:val="27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wspomagających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społeczeństwie;</w:t>
      </w:r>
    </w:p>
    <w:p w:rsidR="00B03105" w:rsidRPr="007618F0" w:rsidRDefault="00B03105" w:rsidP="007618F0">
      <w:pPr>
        <w:pStyle w:val="Lista"/>
        <w:numPr>
          <w:ilvl w:val="0"/>
          <w:numId w:val="27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inspirowanie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wspomaganie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27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konfliktów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szkolnej.</w:t>
      </w:r>
    </w:p>
    <w:p w:rsidR="00B03105" w:rsidRPr="007618F0" w:rsidRDefault="00B03105" w:rsidP="007618F0">
      <w:pPr>
        <w:pStyle w:val="Akapitzlist"/>
        <w:numPr>
          <w:ilvl w:val="0"/>
          <w:numId w:val="27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bliższe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osobowościowych,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bytowych,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oczekiwań;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diagnozowanie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wychowanków;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psychologiczno-pedagogiczną;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psychiczny,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atmosferę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zaufania;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ułatwianie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adaptacji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rówieśniczym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(kl.1)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konfliktów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rówieśnikami;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napięć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powstałych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konfliktów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spowodowanych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codziennego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wdrażanie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wychowawcą;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wychowawcy;</w:t>
      </w:r>
    </w:p>
    <w:p w:rsidR="00B03105" w:rsidRPr="007618F0" w:rsidRDefault="00B03105" w:rsidP="007618F0">
      <w:pPr>
        <w:pStyle w:val="Lista"/>
        <w:spacing w:line="360" w:lineRule="auto"/>
        <w:ind w:left="72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czuwanie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przebiegiem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rozkładem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domu;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utrzymywanie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kontaktu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zróżnicowanych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sposobu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pozytywnej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motywacji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wdrażanie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wdrażanie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wysiłku,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rzetelnej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cierpliwości,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odporności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porządku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punktualności,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sobie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interesowanie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(wynikami)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zwracanie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zarówno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uzdolnionych,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1401"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niepowodzeń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pobudzanie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podnoszenia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czuwanie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regularnym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opuszczania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wskazówek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obiektywnych)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opuścili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ilość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uzupełnieniu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wdrażanie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moralnych,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</w:t>
      </w:r>
      <w:r w:rsidR="00DB480B" w:rsidRPr="007618F0">
        <w:rPr>
          <w:rFonts w:asciiTheme="minorHAnsi" w:hAnsiTheme="minorHAnsi" w:cstheme="minorHAnsi"/>
          <w:spacing w:val="20"/>
          <w:sz w:val="24"/>
          <w:szCs w:val="24"/>
        </w:rPr>
        <w:t>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480B" w:rsidRPr="007618F0">
        <w:rPr>
          <w:rFonts w:asciiTheme="minorHAnsi" w:hAnsiTheme="minorHAnsi" w:cstheme="minorHAnsi"/>
          <w:spacing w:val="20"/>
          <w:sz w:val="24"/>
          <w:szCs w:val="24"/>
        </w:rPr>
        <w:t>właściwych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480B" w:rsidRPr="007618F0">
        <w:rPr>
          <w:rFonts w:asciiTheme="minorHAnsi" w:hAnsiTheme="minorHAnsi" w:cstheme="minorHAnsi"/>
          <w:spacing w:val="20"/>
          <w:sz w:val="24"/>
          <w:szCs w:val="24"/>
        </w:rPr>
        <w:t>stosunków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B480B" w:rsidRPr="007618F0">
        <w:rPr>
          <w:rFonts w:asciiTheme="minorHAnsi" w:hAnsiTheme="minorHAnsi" w:cstheme="minorHAnsi"/>
          <w:spacing w:val="20"/>
          <w:sz w:val="24"/>
          <w:szCs w:val="24"/>
        </w:rPr>
        <w:t>mię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—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życzliwości,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wzajemnej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wytwarzanie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atmosfery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sprzyjającej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wśród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koleżeństwa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przyjaźni,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gospodarowania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ład,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czystość</w:t>
      </w:r>
      <w:r w:rsidR="00DB480B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estetykę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pomieszczeń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inicjatyw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uczniowskich;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podejmowanie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pożyteczne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wartościowe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spędzanie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pobudzanie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różnorodnej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sprzyjającej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wzbogacaniu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aktywnością,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zamiłowań,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interesowanie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udziałem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konkursach,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organizacjach;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interpersonalnych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opartych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życzliwości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zaufaniu,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m.in.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pozalekcyjnych,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wycieczek,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biwaków,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rajdów,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obozów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zimowisk,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wyjazdów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zielone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”;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unikanie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złośliwości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błędów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tworzenie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odkrywanie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pozytywnych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osobowości: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wykazania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poznawczymi,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drugich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zdolnościami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organizacyjnymi,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opiekuńczymi,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artystycznymi,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menedżerskimi,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przymiotami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ducha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charakteru;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wdrażanie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osobistą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psychiczną,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otoczenia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</w:t>
      </w:r>
      <w:r w:rsidR="0004674F" w:rsidRPr="007618F0">
        <w:rPr>
          <w:rFonts w:asciiTheme="minorHAnsi" w:hAnsiTheme="minorHAnsi" w:cstheme="minorHAnsi"/>
          <w:spacing w:val="20"/>
          <w:sz w:val="24"/>
          <w:szCs w:val="24"/>
        </w:rPr>
        <w:t>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uczniom;</w:t>
      </w:r>
    </w:p>
    <w:p w:rsidR="00B03105" w:rsidRPr="007618F0" w:rsidRDefault="00B03105" w:rsidP="007618F0">
      <w:pPr>
        <w:pStyle w:val="Lista"/>
        <w:numPr>
          <w:ilvl w:val="0"/>
          <w:numId w:val="27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wskazówek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występowanie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272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kolegów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nauczycieli,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wnioskuje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sprawie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przyznawania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nagród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udzielania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kar.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Wychowawca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prawo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ustanowić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współpracy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4307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rodzicami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własne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formy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nagradzania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motywowania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wychowanków.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27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Wychowawca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zobowiązany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wykonywania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czynności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administracyjnych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dotyczących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kl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as:</w:t>
      </w:r>
    </w:p>
    <w:p w:rsidR="00B03105" w:rsidRPr="007618F0" w:rsidRDefault="00B03105" w:rsidP="007618F0">
      <w:pPr>
        <w:pStyle w:val="Lista"/>
        <w:numPr>
          <w:ilvl w:val="0"/>
          <w:numId w:val="2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ocen;</w:t>
      </w:r>
    </w:p>
    <w:p w:rsidR="00B03105" w:rsidRPr="007618F0" w:rsidRDefault="00B03105" w:rsidP="007618F0">
      <w:pPr>
        <w:pStyle w:val="Lista"/>
        <w:numPr>
          <w:ilvl w:val="0"/>
          <w:numId w:val="2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sporządza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statystyczne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klasy;</w:t>
      </w:r>
    </w:p>
    <w:p w:rsidR="00B03105" w:rsidRPr="007618F0" w:rsidRDefault="00B03105" w:rsidP="007618F0">
      <w:pPr>
        <w:pStyle w:val="Lista"/>
        <w:numPr>
          <w:ilvl w:val="0"/>
          <w:numId w:val="2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nadzoruje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ewidencji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wpłat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skarbnika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klasowego;</w:t>
      </w:r>
    </w:p>
    <w:p w:rsidR="00B03105" w:rsidRPr="007618F0" w:rsidRDefault="00DE7A5B" w:rsidP="007618F0">
      <w:pPr>
        <w:pStyle w:val="Lista"/>
        <w:numPr>
          <w:ilvl w:val="0"/>
          <w:numId w:val="2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drukuje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świadectwa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333F6" w:rsidRPr="007618F0" w:rsidRDefault="00B03105" w:rsidP="007618F0">
      <w:pPr>
        <w:pStyle w:val="Lista"/>
        <w:numPr>
          <w:ilvl w:val="0"/>
          <w:numId w:val="27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administracyjne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zarządzeniami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władz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poleceniami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uchwałami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86C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edagogicznej.</w:t>
      </w:r>
    </w:p>
    <w:p w:rsidR="00B03105" w:rsidRPr="007618F0" w:rsidRDefault="00DF486C" w:rsidP="007618F0">
      <w:pPr>
        <w:pStyle w:val="Nagwek3"/>
        <w:jc w:val="left"/>
        <w:rPr>
          <w:b/>
          <w:spacing w:val="20"/>
          <w:sz w:val="36"/>
          <w:szCs w:val="36"/>
          <w:lang w:eastAsia="pl-PL"/>
        </w:rPr>
      </w:pPr>
      <w:bookmarkStart w:id="117" w:name="_Toc361441341"/>
      <w:bookmarkStart w:id="118" w:name="_Toc126585156"/>
      <w:r w:rsidRPr="007618F0">
        <w:rPr>
          <w:b/>
          <w:spacing w:val="20"/>
          <w:sz w:val="36"/>
          <w:szCs w:val="36"/>
          <w:lang w:eastAsia="pl-PL"/>
        </w:rPr>
        <w:t>Rozdział</w:t>
      </w:r>
      <w:r w:rsidR="00AF04AF" w:rsidRPr="007618F0">
        <w:rPr>
          <w:b/>
          <w:spacing w:val="20"/>
          <w:sz w:val="36"/>
          <w:szCs w:val="36"/>
          <w:lang w:eastAsia="pl-PL"/>
        </w:rPr>
        <w:t xml:space="preserve"> </w:t>
      </w:r>
      <w:r w:rsidRPr="007618F0">
        <w:rPr>
          <w:b/>
          <w:spacing w:val="20"/>
          <w:sz w:val="36"/>
          <w:szCs w:val="36"/>
          <w:lang w:eastAsia="pl-PL"/>
        </w:rPr>
        <w:t>3</w:t>
      </w:r>
      <w:bookmarkEnd w:id="117"/>
      <w:r w:rsidR="00DE61FE" w:rsidRPr="007618F0">
        <w:rPr>
          <w:b/>
          <w:spacing w:val="20"/>
          <w:sz w:val="36"/>
          <w:szCs w:val="36"/>
          <w:lang w:eastAsia="pl-PL"/>
        </w:rPr>
        <w:t xml:space="preserve"> </w:t>
      </w:r>
      <w:r w:rsidR="00B03105" w:rsidRPr="007618F0">
        <w:rPr>
          <w:b/>
          <w:spacing w:val="20"/>
          <w:sz w:val="36"/>
          <w:szCs w:val="36"/>
          <w:lang w:eastAsia="pl-PL"/>
        </w:rPr>
        <w:t>Zadania</w:t>
      </w:r>
      <w:r w:rsidR="00AF04AF" w:rsidRPr="007618F0">
        <w:rPr>
          <w:b/>
          <w:spacing w:val="20"/>
          <w:sz w:val="36"/>
          <w:szCs w:val="36"/>
          <w:lang w:eastAsia="pl-PL"/>
        </w:rPr>
        <w:t xml:space="preserve"> </w:t>
      </w:r>
      <w:r w:rsidR="00B03105" w:rsidRPr="007618F0">
        <w:rPr>
          <w:b/>
          <w:spacing w:val="20"/>
          <w:sz w:val="36"/>
          <w:szCs w:val="36"/>
          <w:lang w:eastAsia="pl-PL"/>
        </w:rPr>
        <w:t>nauczycieli</w:t>
      </w:r>
      <w:r w:rsidR="00AF04AF" w:rsidRPr="007618F0">
        <w:rPr>
          <w:b/>
          <w:spacing w:val="20"/>
          <w:sz w:val="36"/>
          <w:szCs w:val="36"/>
          <w:lang w:eastAsia="pl-PL"/>
        </w:rPr>
        <w:t xml:space="preserve"> </w:t>
      </w:r>
      <w:r w:rsidR="00541E96" w:rsidRPr="007618F0">
        <w:rPr>
          <w:b/>
          <w:spacing w:val="20"/>
          <w:sz w:val="36"/>
          <w:szCs w:val="36"/>
          <w:lang w:eastAsia="pl-PL"/>
        </w:rPr>
        <w:t>w</w:t>
      </w:r>
      <w:r w:rsidR="00AF04AF" w:rsidRPr="007618F0">
        <w:rPr>
          <w:b/>
          <w:spacing w:val="20"/>
          <w:sz w:val="36"/>
          <w:szCs w:val="36"/>
          <w:lang w:eastAsia="pl-PL"/>
        </w:rPr>
        <w:t xml:space="preserve"> </w:t>
      </w:r>
      <w:r w:rsidR="00B03105" w:rsidRPr="007618F0">
        <w:rPr>
          <w:b/>
          <w:spacing w:val="20"/>
          <w:sz w:val="36"/>
          <w:szCs w:val="36"/>
          <w:lang w:eastAsia="pl-PL"/>
        </w:rPr>
        <w:t>zakresie</w:t>
      </w:r>
      <w:r w:rsidR="00AF04AF" w:rsidRPr="007618F0">
        <w:rPr>
          <w:b/>
          <w:spacing w:val="20"/>
          <w:sz w:val="36"/>
          <w:szCs w:val="36"/>
          <w:lang w:eastAsia="pl-PL"/>
        </w:rPr>
        <w:t xml:space="preserve"> </w:t>
      </w:r>
      <w:r w:rsidR="00B03105" w:rsidRPr="007618F0">
        <w:rPr>
          <w:b/>
          <w:spacing w:val="20"/>
          <w:sz w:val="36"/>
          <w:szCs w:val="36"/>
          <w:lang w:eastAsia="pl-PL"/>
        </w:rPr>
        <w:t>zapewniania</w:t>
      </w:r>
      <w:r w:rsidR="00AF04AF" w:rsidRPr="007618F0">
        <w:rPr>
          <w:b/>
          <w:spacing w:val="20"/>
          <w:sz w:val="36"/>
          <w:szCs w:val="36"/>
          <w:lang w:eastAsia="pl-PL"/>
        </w:rPr>
        <w:t xml:space="preserve"> </w:t>
      </w:r>
      <w:r w:rsidR="00B03105" w:rsidRPr="007618F0">
        <w:rPr>
          <w:b/>
          <w:spacing w:val="20"/>
          <w:sz w:val="36"/>
          <w:szCs w:val="36"/>
          <w:lang w:eastAsia="pl-PL"/>
        </w:rPr>
        <w:t>bezpieczeństwa</w:t>
      </w:r>
      <w:r w:rsidR="00AF04AF" w:rsidRPr="007618F0">
        <w:rPr>
          <w:b/>
          <w:spacing w:val="20"/>
          <w:sz w:val="36"/>
          <w:szCs w:val="36"/>
          <w:lang w:eastAsia="pl-PL"/>
        </w:rPr>
        <w:t xml:space="preserve"> </w:t>
      </w:r>
      <w:r w:rsidR="00B03105" w:rsidRPr="007618F0">
        <w:rPr>
          <w:b/>
          <w:spacing w:val="20"/>
          <w:sz w:val="36"/>
          <w:szCs w:val="36"/>
          <w:lang w:eastAsia="pl-PL"/>
        </w:rPr>
        <w:t>ucz</w:t>
      </w:r>
      <w:r w:rsidRPr="007618F0">
        <w:rPr>
          <w:b/>
          <w:spacing w:val="20"/>
          <w:sz w:val="36"/>
          <w:szCs w:val="36"/>
          <w:lang w:eastAsia="pl-PL"/>
        </w:rPr>
        <w:t>niom</w:t>
      </w:r>
      <w:bookmarkEnd w:id="118"/>
    </w:p>
    <w:p w:rsidR="00CB7FF1" w:rsidRPr="007618F0" w:rsidRDefault="00FC09FA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§102</w:t>
      </w:r>
    </w:p>
    <w:p w:rsidR="00B03105" w:rsidRPr="007618F0" w:rsidRDefault="00B03105" w:rsidP="007618F0">
      <w:pPr>
        <w:pStyle w:val="paragraf"/>
        <w:numPr>
          <w:ilvl w:val="0"/>
          <w:numId w:val="8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Nauczyciel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zobowiązany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skrupulatnie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przestrzegać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stosować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przepisy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zarządzenia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odnośnie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bhp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ppoż.,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także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odbywać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wymagane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szkole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zakresu.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Nauczyciel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zobowiązany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pełnić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dyżur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godzinach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miejscach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wyznaczonych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dyżuru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punktualnego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rozpoczynania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dyżuru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ciągłej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nadzorowi;</w:t>
      </w:r>
    </w:p>
    <w:p w:rsidR="00B03105" w:rsidRPr="007618F0" w:rsidRDefault="002D7163" w:rsidP="007618F0">
      <w:pPr>
        <w:pStyle w:val="Lista"/>
        <w:numPr>
          <w:ilvl w:val="0"/>
          <w:numId w:val="2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aktywnego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dyżuru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reagowania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wszelkie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przejawy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odbiegających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norm.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reagować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niebezpieczne,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zagrażające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bezpieczeństwu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(agresywne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kolegów,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bieganie,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poręcze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schodów,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parapety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okienne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zajmować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postronnymi,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przeprowadzanie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osobami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czynnościami,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przeszkadzają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czynnym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spełnianiu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dyżuru;</w:t>
      </w:r>
    </w:p>
    <w:p w:rsidR="00B03105" w:rsidRPr="007618F0" w:rsidRDefault="00B03105" w:rsidP="007618F0">
      <w:pPr>
        <w:pStyle w:val="Lista"/>
        <w:numPr>
          <w:ilvl w:val="0"/>
          <w:numId w:val="2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zakazu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otwierania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korytarzach,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zamykania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drzwi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lekcyjnych;</w:t>
      </w:r>
    </w:p>
    <w:p w:rsidR="00B03105" w:rsidRPr="007618F0" w:rsidRDefault="00B03105" w:rsidP="007618F0">
      <w:pPr>
        <w:pStyle w:val="Lista"/>
        <w:numPr>
          <w:ilvl w:val="0"/>
          <w:numId w:val="2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dbania,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śmiecili,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brudzili,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dewastowali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ścian,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ławek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urządzeń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niszczyli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roślin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dekoracji;</w:t>
      </w:r>
    </w:p>
    <w:p w:rsidR="00B03105" w:rsidRPr="007618F0" w:rsidRDefault="00B03105" w:rsidP="007618F0">
      <w:pPr>
        <w:pStyle w:val="Lista"/>
        <w:numPr>
          <w:ilvl w:val="0"/>
          <w:numId w:val="2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zwracania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lekcyjnych;</w:t>
      </w:r>
    </w:p>
    <w:p w:rsidR="00B03105" w:rsidRPr="007618F0" w:rsidRDefault="00B03105" w:rsidP="007618F0">
      <w:pPr>
        <w:pStyle w:val="Lista"/>
        <w:numPr>
          <w:ilvl w:val="0"/>
          <w:numId w:val="2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egzekwowania,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opuszczali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przerw;</w:t>
      </w:r>
    </w:p>
    <w:p w:rsidR="00B03105" w:rsidRPr="007618F0" w:rsidRDefault="00B03105" w:rsidP="007618F0">
      <w:pPr>
        <w:pStyle w:val="Lista"/>
        <w:numPr>
          <w:ilvl w:val="0"/>
          <w:numId w:val="27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natychmiastowego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faktu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zaistnienia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zmierzających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zabezpieczenia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miejsca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wypadku.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żadnym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pozorem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zejść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dyżuru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zastępstwa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poinformowania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fakcie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wice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dyrektora</w:t>
      </w:r>
      <w:r w:rsidR="00DE61FE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Nauczyciel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obowiązany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zapewnić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właściwy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nadzór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bezpieczeństwo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biorącym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udział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rzecz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środowiska.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mogą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być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wykonywane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zaopatrzeniu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odpowiedni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wykonywania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sprzęt,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urządzenia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środki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ochrony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indywidualnej.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zobowiązany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niezwłocznego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przerwania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wyprowadzenia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zagrożonych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miejsc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osoby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powierzone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opiece,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jeżeli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stan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zagrożenia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powstanie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ujawni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czasie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Zaznajamiania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przed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dopuszczeniem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maszynach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urządzeniach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technicznych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pracowniach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zasadami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metodami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zapewniającymi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bezpieczeństwo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higienę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wykonywaniu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czynności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stanowisku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roboczym.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Rozpoczęcie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</w:t>
      </w:r>
      <w:r w:rsidR="00E20A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ęć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20A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może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20A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nastąpić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20A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20A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sprawdzeniu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upewnieniu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prowadzącego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zajęcia,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iż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stan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maszyn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urządzeń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technicznych,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instalacji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elektrycznej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narzędzi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pracy,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także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warunki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środowiska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stwarzają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zagrożeń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bezpieczeństwa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uczniów.</w:t>
      </w:r>
    </w:p>
    <w:p w:rsidR="008211EC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Nierozpoczynanie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jeżeli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pomieszczeniach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miejscach,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których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mają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być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prowadzone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zajęcia</w:t>
      </w:r>
      <w:r w:rsidR="0074307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stan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znajdującego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wyposażenia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stwarza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zagrożenia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bezpieczeństwa.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lastRenderedPageBreak/>
        <w:t>Nauczyciele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zobowiązani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przestrzegania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ustalonych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godzin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8D10A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rozpoczynania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kończenia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respektowania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prawa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pełnych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przerw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między</w:t>
      </w:r>
      <w:r w:rsidR="00DF7ED9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ekcyjnych.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Nauczyciel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obowiązek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zapoznać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przestrzegać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C366B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instrukcji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C366B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bezpieczeństwa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C366B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ożarowego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szkole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Nauczyciel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organizujący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wyjście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wycieczkę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obowiązek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przestrzegać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zasad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ujętych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procedurze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C366B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rganizacji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wycieczek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szkolnych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zagranicznych,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obowiązującej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4307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zkole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.</w:t>
      </w:r>
    </w:p>
    <w:p w:rsidR="00BE6CDD" w:rsidRPr="007618F0" w:rsidRDefault="00743078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</w:t>
      </w:r>
      <w:r w:rsidR="00B0310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pozostawić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żadnej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E61FE" w:rsidRPr="007618F0">
        <w:rPr>
          <w:rFonts w:asciiTheme="minorHAnsi" w:hAnsiTheme="minorHAnsi" w:cstheme="minorHAnsi"/>
          <w:spacing w:val="20"/>
          <w:sz w:val="24"/>
          <w:szCs w:val="24"/>
        </w:rPr>
        <w:t>opieki:</w:t>
      </w:r>
    </w:p>
    <w:p w:rsidR="00B03105" w:rsidRPr="007618F0" w:rsidRDefault="00B03105" w:rsidP="007618F0">
      <w:pPr>
        <w:pStyle w:val="Lista"/>
        <w:numPr>
          <w:ilvl w:val="0"/>
          <w:numId w:val="2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</w:rPr>
        <w:t>wierdzenia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</w:rPr>
        <w:t>niedyspozycji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078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pozwala,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skierować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towarzystwie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drugiej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pielęgniarki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zaistnieje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zaistniałej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powiadomić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wypadek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powiadomić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7D6F11" w:rsidRPr="007618F0" w:rsidRDefault="00B03105" w:rsidP="007618F0">
      <w:pPr>
        <w:pStyle w:val="Lista"/>
        <w:numPr>
          <w:ilvl w:val="0"/>
          <w:numId w:val="2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chcących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skorzystać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toalet</w:t>
      </w:r>
      <w:r w:rsidR="007D6F11" w:rsidRPr="007618F0">
        <w:rPr>
          <w:rFonts w:asciiTheme="minorHAnsi" w:hAnsiTheme="minorHAnsi" w:cstheme="minorHAnsi"/>
          <w:spacing w:val="20"/>
          <w:sz w:val="24"/>
          <w:szCs w:val="24"/>
        </w:rPr>
        <w:t>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D6F11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D6F11" w:rsidRPr="007618F0">
        <w:rPr>
          <w:rFonts w:asciiTheme="minorHAnsi" w:hAnsiTheme="minorHAnsi" w:cstheme="minorHAnsi"/>
          <w:spacing w:val="20"/>
          <w:sz w:val="24"/>
          <w:szCs w:val="24"/>
        </w:rPr>
        <w:t>zwalnia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D6F11" w:rsidRPr="007618F0">
        <w:rPr>
          <w:rFonts w:asciiTheme="minorHAnsi" w:hAnsiTheme="minorHAnsi" w:cstheme="minorHAnsi"/>
          <w:spacing w:val="20"/>
          <w:sz w:val="24"/>
          <w:szCs w:val="24"/>
        </w:rPr>
        <w:t>pojedynczo;</w:t>
      </w:r>
    </w:p>
    <w:p w:rsidR="00B03105" w:rsidRPr="007618F0" w:rsidRDefault="00B03105" w:rsidP="007618F0">
      <w:pPr>
        <w:pStyle w:val="Lista"/>
        <w:numPr>
          <w:ilvl w:val="0"/>
          <w:numId w:val="27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wietrzenia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oświetlenia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temperatury;</w:t>
      </w:r>
    </w:p>
    <w:p w:rsidR="00B03105" w:rsidRPr="007618F0" w:rsidRDefault="00B03105" w:rsidP="007618F0">
      <w:pPr>
        <w:pStyle w:val="Lista"/>
        <w:numPr>
          <w:ilvl w:val="0"/>
          <w:numId w:val="276"/>
        </w:numPr>
        <w:spacing w:line="360" w:lineRule="auto"/>
        <w:jc w:val="left"/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ala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sali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lekcyjnej.</w:t>
      </w:r>
    </w:p>
    <w:p w:rsidR="00B03105" w:rsidRPr="007618F0" w:rsidRDefault="00B03105" w:rsidP="007618F0">
      <w:pPr>
        <w:pStyle w:val="Akapitzlist"/>
        <w:numPr>
          <w:ilvl w:val="0"/>
          <w:numId w:val="88"/>
        </w:numPr>
        <w:tabs>
          <w:tab w:val="left" w:pos="0"/>
        </w:tabs>
        <w:spacing w:before="120" w:line="360" w:lineRule="auto"/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Wychowawcy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zobowiązani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zapoznać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z:</w:t>
      </w:r>
    </w:p>
    <w:p w:rsidR="00B03105" w:rsidRPr="007618F0" w:rsidRDefault="00B03105" w:rsidP="007618F0">
      <w:pPr>
        <w:pStyle w:val="Lista"/>
        <w:numPr>
          <w:ilvl w:val="0"/>
          <w:numId w:val="27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zauważenia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ognia;</w:t>
      </w:r>
    </w:p>
    <w:p w:rsidR="00B03105" w:rsidRPr="007618F0" w:rsidRDefault="00B03105" w:rsidP="007618F0">
      <w:pPr>
        <w:pStyle w:val="Lista"/>
        <w:numPr>
          <w:ilvl w:val="0"/>
          <w:numId w:val="27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sygnałami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alarmowymi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wypadek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zagrożenia;</w:t>
      </w:r>
    </w:p>
    <w:p w:rsidR="00B03105" w:rsidRPr="007618F0" w:rsidRDefault="00B03105" w:rsidP="007618F0">
      <w:pPr>
        <w:pStyle w:val="Lista"/>
        <w:numPr>
          <w:ilvl w:val="0"/>
          <w:numId w:val="27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ewakuacji,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oznakowaniem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dróg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ewakuacyjnych;</w:t>
      </w:r>
    </w:p>
    <w:p w:rsidR="00B03105" w:rsidRPr="007618F0" w:rsidRDefault="00B03105" w:rsidP="007618F0">
      <w:pPr>
        <w:pStyle w:val="Lista"/>
        <w:numPr>
          <w:ilvl w:val="0"/>
          <w:numId w:val="277"/>
        </w:numPr>
        <w:spacing w:line="360" w:lineRule="auto"/>
        <w:jc w:val="left"/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zasadami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zachow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ania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wynikającymi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obowiązkami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Odwoaniedokomentarza"/>
          <w:rFonts w:asciiTheme="minorHAnsi" w:hAnsiTheme="minorHAnsi" w:cstheme="minorHAnsi"/>
          <w:spacing w:val="20"/>
          <w:sz w:val="24"/>
          <w:szCs w:val="24"/>
        </w:rPr>
        <w:t>zagrożenia.</w:t>
      </w:r>
    </w:p>
    <w:p w:rsidR="00FC6EC0" w:rsidRPr="007618F0" w:rsidRDefault="002D716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19" w:name="_Toc361441343"/>
      <w:bookmarkStart w:id="120" w:name="_Toc126585157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4</w:t>
      </w:r>
      <w:bookmarkEnd w:id="119"/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FC6EC0" w:rsidRPr="007618F0">
        <w:rPr>
          <w:b/>
          <w:spacing w:val="20"/>
          <w:sz w:val="32"/>
          <w:szCs w:val="32"/>
          <w:lang w:eastAsia="pl-PL"/>
        </w:rPr>
        <w:t>Pracownicy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FC6EC0" w:rsidRPr="007618F0">
        <w:rPr>
          <w:b/>
          <w:spacing w:val="20"/>
          <w:sz w:val="32"/>
          <w:szCs w:val="32"/>
          <w:lang w:eastAsia="pl-PL"/>
        </w:rPr>
        <w:t>szkoły</w:t>
      </w:r>
      <w:bookmarkEnd w:id="120"/>
    </w:p>
    <w:p w:rsidR="006A1F54" w:rsidRPr="007618F0" w:rsidRDefault="00FC09FA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§103</w:t>
      </w:r>
    </w:p>
    <w:p w:rsidR="00B03105" w:rsidRPr="007618F0" w:rsidRDefault="00B03105" w:rsidP="007618F0">
      <w:pPr>
        <w:pStyle w:val="paragraf"/>
        <w:numPr>
          <w:ilvl w:val="0"/>
          <w:numId w:val="8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samorządowymi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regulacjom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samorządowych.</w:t>
      </w:r>
    </w:p>
    <w:p w:rsidR="00B03105" w:rsidRPr="007618F0" w:rsidRDefault="00B03105" w:rsidP="007618F0">
      <w:pPr>
        <w:pStyle w:val="Akapitzlist"/>
        <w:numPr>
          <w:ilvl w:val="0"/>
          <w:numId w:val="89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Pracownik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zatrudniony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zobowiązany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przestrzegać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szczegółow</w:t>
      </w:r>
      <w:r w:rsidR="00CD27E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zakres</w:t>
      </w:r>
      <w:r w:rsidR="00CD27E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obowiązków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zajmowanym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stanowisku.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Przyjęcie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szczegółowego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zakresu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obowiązków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potwierdzane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podpisem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pracownika.</w:t>
      </w:r>
    </w:p>
    <w:p w:rsidR="00B03105" w:rsidRPr="007618F0" w:rsidRDefault="00B03105" w:rsidP="007618F0">
      <w:pPr>
        <w:pStyle w:val="Akapitzlist"/>
        <w:numPr>
          <w:ilvl w:val="0"/>
          <w:numId w:val="8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podst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awowych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Rzeczypospolitej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Polskiej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prawa;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wykonywanie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sumiennie,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bezstronnie;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udzielanie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instytucjom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fizycznym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dokumentów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znajdujących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posiadaniu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jednostki,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pracownik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zatrudniony,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zabrania;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tajemnicy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ustawowo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chronionej;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uprzejmości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życzliwości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kontaktach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obywatelami,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zwierzchnikami,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podwładnymi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współpracownikami;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miejscu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nim;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podnoszenie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kwalifikacji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zawodowych;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sumienne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staranne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wykonywanie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przełożonego;</w:t>
      </w:r>
    </w:p>
    <w:p w:rsidR="00B03105" w:rsidRPr="007618F0" w:rsidRDefault="00B03105" w:rsidP="007618F0">
      <w:pPr>
        <w:pStyle w:val="Lista"/>
        <w:numPr>
          <w:ilvl w:val="0"/>
          <w:numId w:val="27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złożenie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oświadczenia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stanowiskach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urzędniczych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gospodarczej,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wymogami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ustawy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.</w:t>
      </w:r>
    </w:p>
    <w:p w:rsidR="00FE404C" w:rsidRPr="007618F0" w:rsidRDefault="00FC09FA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§104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Zakresy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stanowiskach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91C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91C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rganizacyjny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D87886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21" w:name="_Toc361441345"/>
      <w:bookmarkStart w:id="122" w:name="_Toc126585158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5</w:t>
      </w:r>
      <w:bookmarkEnd w:id="121"/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Wicedyrektor</w:t>
      </w:r>
      <w:bookmarkEnd w:id="122"/>
    </w:p>
    <w:p w:rsidR="006A1F54" w:rsidRPr="007618F0" w:rsidRDefault="00FC09FA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§105</w:t>
      </w:r>
    </w:p>
    <w:p w:rsidR="001232AD" w:rsidRPr="007618F0" w:rsidRDefault="001744D8" w:rsidP="007618F0">
      <w:pPr>
        <w:pStyle w:val="paragraf"/>
        <w:numPr>
          <w:ilvl w:val="0"/>
          <w:numId w:val="9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zasięgnięciu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opinii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rady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pedagogicznej,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Rady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</w:t>
      </w:r>
      <w:r w:rsidR="00032BF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dziców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32BF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32BF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organu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32BF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prowadzącego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dyrektor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powołuje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osobę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stanowisko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wicedyrektora.</w:t>
      </w:r>
    </w:p>
    <w:p w:rsidR="001744D8" w:rsidRPr="007618F0" w:rsidRDefault="00B03105" w:rsidP="007618F0">
      <w:pPr>
        <w:pStyle w:val="paragraf"/>
        <w:numPr>
          <w:ilvl w:val="0"/>
          <w:numId w:val="9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1744D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akres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744D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obowiązków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744D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wicedyrektora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744D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opisany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744D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został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A345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fldChar w:fldCharType="begin"/>
      </w:r>
      <w:r w:rsidR="006A61C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instrText xml:space="preserve"> REF _Ref498331965 \r \h </w:instrText>
      </w:r>
      <w:r w:rsidR="00DF298C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instrText xml:space="preserve"> \* MERGEFORMAT </w:instrText>
      </w:r>
      <w:r w:rsidR="007A345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r>
      <w:r w:rsidR="007A345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fldChar w:fldCharType="separate"/>
      </w:r>
      <w:r w:rsidR="00376AC3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0</w:t>
      </w:r>
      <w:r w:rsidR="007A3455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fldChar w:fldCharType="end"/>
      </w:r>
      <w:r w:rsidR="006A61C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.</w:t>
      </w:r>
    </w:p>
    <w:p w:rsidR="00FE404C" w:rsidRPr="007618F0" w:rsidRDefault="00FC09FA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23" w:name="_Ref498331965"/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§106</w:t>
      </w:r>
    </w:p>
    <w:p w:rsidR="00B03105" w:rsidRPr="007618F0" w:rsidRDefault="008E0AF3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Zakres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obowiązków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2F658E" w:rsidRPr="007618F0">
        <w:rPr>
          <w:rFonts w:asciiTheme="minorHAnsi" w:hAnsiTheme="minorHAnsi" w:cstheme="minorHAnsi"/>
          <w:spacing w:val="20"/>
          <w:sz w:val="24"/>
          <w:szCs w:val="24"/>
        </w:rPr>
        <w:t>icedyrektora:</w:t>
      </w:r>
      <w:bookmarkEnd w:id="123"/>
    </w:p>
    <w:p w:rsidR="00B03105" w:rsidRPr="007618F0" w:rsidRDefault="00C3089E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przepisami,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obserwacji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wskazanych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nauczycieli;</w:t>
      </w:r>
    </w:p>
    <w:p w:rsidR="00B03105" w:rsidRPr="007618F0" w:rsidRDefault="00C91C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samorządem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czniowskim;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nadzó</w:t>
      </w:r>
      <w:r w:rsidR="00C91C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91C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kontrola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91C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stołówki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91C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szkolnej;</w:t>
      </w:r>
    </w:p>
    <w:p w:rsidR="00B03105" w:rsidRPr="007618F0" w:rsidRDefault="00C91C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komisją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typendialną;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udostępnianie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materialnej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ewidencji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godzin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nadliczbowych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przekazywanie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księgowości;</w:t>
      </w:r>
    </w:p>
    <w:p w:rsidR="00B03105" w:rsidRPr="007618F0" w:rsidRDefault="00C91C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księgi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astępstw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wyznaczanie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zastępstwa;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opracowywanie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analiz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efektywności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wychowania;</w:t>
      </w:r>
    </w:p>
    <w:p w:rsidR="00B03105" w:rsidRPr="007618F0" w:rsidRDefault="00C91C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rzedmiotowych;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wnioskowanie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nagrody,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wyróżnienia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pedagogicznych;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projektów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dorobku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wskazanych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przeprowadzanie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oświatowego;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opracowywanie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wprowadzanie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niezbędnych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zmian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wszelkich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zamianach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organizacyjnych;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bezpośredni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prawidłową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zleconych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nauczycielom;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opracowywanie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wycieczek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oparciu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propozycje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wstępna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kontrola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wycieczek;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opracowywanie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apeli,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imprez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kalendarza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szkolnego;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pełnienie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dyżuru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</w:t>
      </w:r>
      <w:r w:rsidR="00D9634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owniczego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9634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wyznaczonych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9634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godzinach;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doskonaleniu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zawodowym;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współdziałanie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szkoła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wyższymi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praktyk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studenckich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dokumentacji;</w:t>
      </w:r>
    </w:p>
    <w:p w:rsidR="00B03105" w:rsidRPr="007618F0" w:rsidRDefault="00032BF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organizacjami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stowarzyszeniami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wolontariuszami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pozytywnej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programowego;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opracowywaniena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91C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wniosków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pedagogicznego</w:t>
      </w:r>
      <w:r w:rsidR="00C91C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kontrolowanie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przedmiotu;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kontrolowan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nauczania;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egzekwowanie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przestrzegania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postanowień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statutu;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przygotowywanie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projektów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uchwał,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zarządzeń,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obowiązków;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kontrolowanie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prawidłowości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stawianych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podstawową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programową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wewnątrzszkolnymi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oceniania;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rozstrzyganie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upoważnienia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C91C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edagogiczną;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kontrolowanie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obsługi;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dbanie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autorytet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91C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ochronę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nauczycieli;</w:t>
      </w:r>
    </w:p>
    <w:p w:rsidR="00B03105" w:rsidRPr="007618F0" w:rsidRDefault="00C91C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współpraca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poradnią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edagogiczno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–p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sychologiczną,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policją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służbami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porządkowi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zapewnieniu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ładu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porządku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terenie;</w:t>
      </w:r>
    </w:p>
    <w:p w:rsidR="00B03105" w:rsidRPr="007618F0" w:rsidRDefault="00C91C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wszelkich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egulaminów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wewn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ą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rzszkolnych,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regulaminu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rac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bhp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poż;</w:t>
      </w:r>
    </w:p>
    <w:p w:rsidR="00B03105" w:rsidRPr="007618F0" w:rsidRDefault="00D9634C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wykonywanie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79"/>
        </w:numPr>
        <w:spacing w:line="360" w:lineRule="auto"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zastępowanie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delegowanych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uprawn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ień.</w:t>
      </w:r>
    </w:p>
    <w:p w:rsidR="003976F0" w:rsidRPr="007618F0" w:rsidRDefault="003976F0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24" w:name="_Toc361441347"/>
      <w:bookmarkStart w:id="125" w:name="_Toc126585159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6</w:t>
      </w:r>
      <w:bookmarkEnd w:id="124"/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Regulamin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pracy</w:t>
      </w:r>
      <w:bookmarkEnd w:id="125"/>
    </w:p>
    <w:p w:rsidR="006A1F54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§107</w:t>
      </w:r>
    </w:p>
    <w:p w:rsidR="000926C5" w:rsidRPr="007618F0" w:rsidRDefault="00541E96" w:rsidP="007618F0">
      <w:pPr>
        <w:pStyle w:val="paragraf"/>
        <w:numPr>
          <w:ilvl w:val="0"/>
          <w:numId w:val="9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 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uzgodnieniu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związkami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zawodowymi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A2E04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9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zegać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postanowień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zawartych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egulaminie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racy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Fakt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zapoznania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regulaminem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382B" w:rsidRPr="007618F0">
        <w:rPr>
          <w:rFonts w:asciiTheme="minorHAnsi" w:hAnsiTheme="minorHAnsi" w:cstheme="minorHAnsi"/>
          <w:spacing w:val="20"/>
          <w:sz w:val="24"/>
          <w:szCs w:val="24"/>
        </w:rPr>
        <w:t>potwierdza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382B" w:rsidRPr="007618F0">
        <w:rPr>
          <w:rFonts w:asciiTheme="minorHAnsi" w:hAnsiTheme="minorHAnsi" w:cstheme="minorHAnsi"/>
          <w:spacing w:val="20"/>
          <w:sz w:val="24"/>
          <w:szCs w:val="24"/>
        </w:rPr>
        <w:t>własnoręczny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podpisem.</w:t>
      </w:r>
    </w:p>
    <w:p w:rsidR="00FE404C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§108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względzie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prawnymi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zrzeszające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FE404C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§109</w:t>
      </w:r>
    </w:p>
    <w:p w:rsidR="00B03105" w:rsidRPr="007618F0" w:rsidRDefault="00BA2E04" w:rsidP="007618F0">
      <w:pPr>
        <w:pStyle w:val="paragraf"/>
        <w:autoSpaceDE w:val="0"/>
        <w:autoSpaceDN w:val="0"/>
        <w:adjustRightInd w:val="0"/>
        <w:spacing w:before="120" w:line="360" w:lineRule="auto"/>
        <w:contextualSpacing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stowarzyszenia,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organizacje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fundacje,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statutowym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rozszerzanie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wzbogacanie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dydaktycznej,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opiekuńczej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podj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</w:rPr>
        <w:t>ę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stowarzyszenia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organizacje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wyraża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uprzednim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uzgodnieniu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uzyskaniu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pozytywnej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976F0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edagogicznej.</w:t>
      </w:r>
    </w:p>
    <w:p w:rsidR="003976F0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126" w:name="_Toc361441349"/>
      <w:bookmarkStart w:id="127" w:name="_Toc126585160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3976F0" w:rsidRPr="007618F0">
        <w:rPr>
          <w:b/>
          <w:spacing w:val="20"/>
          <w:sz w:val="36"/>
          <w:szCs w:val="36"/>
        </w:rPr>
        <w:t>X</w:t>
      </w:r>
      <w:bookmarkEnd w:id="126"/>
      <w:r w:rsidR="00DE61FE" w:rsidRPr="007618F0">
        <w:rPr>
          <w:b/>
          <w:spacing w:val="20"/>
          <w:sz w:val="36"/>
          <w:szCs w:val="36"/>
        </w:rPr>
        <w:t xml:space="preserve"> </w:t>
      </w:r>
      <w:r w:rsidR="003976F0" w:rsidRPr="007618F0">
        <w:rPr>
          <w:b/>
          <w:spacing w:val="20"/>
          <w:sz w:val="36"/>
          <w:szCs w:val="36"/>
        </w:rPr>
        <w:t>Obowiązek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3976F0" w:rsidRPr="007618F0">
        <w:rPr>
          <w:b/>
          <w:spacing w:val="20"/>
          <w:sz w:val="36"/>
          <w:szCs w:val="36"/>
        </w:rPr>
        <w:t>szkolny</w:t>
      </w:r>
      <w:bookmarkEnd w:id="127"/>
    </w:p>
    <w:p w:rsidR="00B03105" w:rsidRPr="007618F0" w:rsidRDefault="00B03105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28" w:name="_Toc126585161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3976F0" w:rsidRPr="007618F0">
        <w:rPr>
          <w:b/>
          <w:spacing w:val="20"/>
          <w:sz w:val="32"/>
          <w:szCs w:val="32"/>
          <w:lang w:eastAsia="pl-PL"/>
        </w:rPr>
        <w:t>Informacje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3976F0" w:rsidRPr="007618F0">
        <w:rPr>
          <w:b/>
          <w:spacing w:val="20"/>
          <w:sz w:val="32"/>
          <w:szCs w:val="32"/>
          <w:lang w:eastAsia="pl-PL"/>
        </w:rPr>
        <w:t>ogólne</w:t>
      </w:r>
      <w:bookmarkEnd w:id="128"/>
    </w:p>
    <w:p w:rsidR="00FE404C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§110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rozpoczyna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początkiem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kalendar</w:t>
      </w:r>
      <w:r w:rsidR="00F32C24" w:rsidRPr="007618F0">
        <w:rPr>
          <w:rFonts w:asciiTheme="minorHAnsi" w:hAnsiTheme="minorHAnsi" w:cstheme="minorHAnsi"/>
          <w:spacing w:val="20"/>
          <w:sz w:val="24"/>
          <w:szCs w:val="24"/>
        </w:rPr>
        <w:t>zowym,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32C24"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32C24"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32C24" w:rsidRPr="007618F0">
        <w:rPr>
          <w:rFonts w:asciiTheme="minorHAnsi" w:hAnsiTheme="minorHAnsi" w:cstheme="minorHAnsi"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32C24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lat,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dłużej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życia.</w:t>
      </w:r>
    </w:p>
    <w:p w:rsidR="003B3281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29" w:name="_Ref498332010"/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§111</w:t>
      </w:r>
    </w:p>
    <w:p w:rsidR="00A04FB9" w:rsidRPr="007618F0" w:rsidRDefault="00A04FB9" w:rsidP="007618F0">
      <w:pPr>
        <w:pStyle w:val="paragraf"/>
        <w:numPr>
          <w:ilvl w:val="0"/>
          <w:numId w:val="92"/>
        </w:numPr>
        <w:spacing w:before="120" w:line="360" w:lineRule="auto"/>
        <w:contextualSpacing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naukę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rozpocząć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dziecko,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kalendarzowym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6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lat.</w:t>
      </w:r>
      <w:bookmarkEnd w:id="129"/>
    </w:p>
    <w:p w:rsidR="00A04FB9" w:rsidRPr="007618F0" w:rsidRDefault="00A04FB9" w:rsidP="007618F0">
      <w:pPr>
        <w:pStyle w:val="paragraf"/>
        <w:numPr>
          <w:ilvl w:val="0"/>
          <w:numId w:val="92"/>
        </w:numPr>
        <w:spacing w:before="120" w:line="360" w:lineRule="auto"/>
        <w:contextualSpacing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przyjmuje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dziecko,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1,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DE61F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korzystało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przedszkolnego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poprzedzającym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szkolny,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rozpocząć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naukę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podstawowej,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posiada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rozpoczęcia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podstawowej,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wydaną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publiczną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poradnię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psychologiczno-pedagogiczną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niepubliczną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poradnię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psychologiczno-pedagogiczną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założoną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art.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168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ustawy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oświatowe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zatrudniającą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posiadających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kwalifikacje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określone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publ</w:t>
      </w:r>
      <w:r w:rsidR="000D75A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icznych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0D75A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0D75A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psychologiczno-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pedagogicznych.</w:t>
      </w:r>
    </w:p>
    <w:p w:rsidR="00B03105" w:rsidRPr="007618F0" w:rsidRDefault="00B03105" w:rsidP="007618F0">
      <w:pPr>
        <w:pStyle w:val="paragraf"/>
        <w:numPr>
          <w:ilvl w:val="0"/>
          <w:numId w:val="92"/>
        </w:numPr>
        <w:spacing w:before="120" w:line="360" w:lineRule="auto"/>
        <w:contextualSpacing/>
        <w:jc w:val="left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wcześniej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A2E04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A2E04"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_Ref498332010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A2E04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A2E04"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A2E04" w:rsidRPr="007618F0">
        <w:rPr>
          <w:rFonts w:asciiTheme="minorHAnsi" w:hAnsiTheme="minorHAnsi" w:cstheme="minorHAnsi"/>
          <w:spacing w:val="20"/>
          <w:sz w:val="24"/>
          <w:szCs w:val="24"/>
        </w:rPr>
        <w:t>pkt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A2E04" w:rsidRPr="007618F0">
        <w:rPr>
          <w:rFonts w:asciiTheme="minorHAnsi" w:hAnsiTheme="minorHAnsi" w:cstheme="minorHAnsi"/>
          <w:spacing w:val="20"/>
          <w:sz w:val="24"/>
          <w:szCs w:val="24"/>
        </w:rPr>
        <w:t>2)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przedszkolnego.</w:t>
      </w:r>
    </w:p>
    <w:p w:rsidR="00F77527" w:rsidRPr="007618F0" w:rsidRDefault="00B03105" w:rsidP="007618F0">
      <w:pPr>
        <w:pStyle w:val="Akapitzlist"/>
        <w:numPr>
          <w:ilvl w:val="0"/>
          <w:numId w:val="9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pierwszych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najmłodszego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kolejno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miesięcy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urodzenia.</w:t>
      </w:r>
    </w:p>
    <w:p w:rsidR="00B03105" w:rsidRPr="007618F0" w:rsidRDefault="00B03105" w:rsidP="007618F0">
      <w:pPr>
        <w:pStyle w:val="Akapitzlist"/>
        <w:numPr>
          <w:ilvl w:val="0"/>
          <w:numId w:val="9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podziału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odstąpić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nastąpić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9F4E5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4E50"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28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samym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przyjmowane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rocznikach;</w:t>
      </w:r>
    </w:p>
    <w:p w:rsidR="00B03105" w:rsidRPr="007618F0" w:rsidRDefault="00B03105" w:rsidP="007618F0">
      <w:pPr>
        <w:pStyle w:val="Lista"/>
        <w:numPr>
          <w:ilvl w:val="0"/>
          <w:numId w:val="28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spokrewnione;</w:t>
      </w:r>
    </w:p>
    <w:p w:rsidR="00B03105" w:rsidRPr="007618F0" w:rsidRDefault="00B03105" w:rsidP="007618F0">
      <w:pPr>
        <w:pStyle w:val="Lista"/>
        <w:numPr>
          <w:ilvl w:val="0"/>
          <w:numId w:val="28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uczęszczały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samej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grupy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przedszkolu;</w:t>
      </w:r>
    </w:p>
    <w:p w:rsidR="00B03105" w:rsidRPr="007618F0" w:rsidRDefault="00B03105" w:rsidP="007618F0">
      <w:pPr>
        <w:pStyle w:val="Lista"/>
        <w:numPr>
          <w:ilvl w:val="0"/>
          <w:numId w:val="28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konieczności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planowania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sprawnego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najkrótszego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dowozu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dzieci;</w:t>
      </w:r>
    </w:p>
    <w:p w:rsidR="00B03105" w:rsidRPr="007618F0" w:rsidRDefault="00B03105" w:rsidP="007618F0">
      <w:pPr>
        <w:pStyle w:val="Lista"/>
        <w:numPr>
          <w:ilvl w:val="0"/>
          <w:numId w:val="28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bidi="en-US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ułatwi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odbiór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3976F0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30" w:name="_Toc361441352"/>
      <w:bookmarkStart w:id="131" w:name="_Toc126585162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2</w:t>
      </w:r>
      <w:bookmarkEnd w:id="130"/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Odroczenie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obowiązku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szkolnego</w:t>
      </w:r>
      <w:bookmarkEnd w:id="131"/>
    </w:p>
    <w:p w:rsidR="004E59F6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§112</w:t>
      </w:r>
    </w:p>
    <w:p w:rsidR="00B03105" w:rsidRPr="007618F0" w:rsidRDefault="00B03105" w:rsidP="007618F0">
      <w:pPr>
        <w:pStyle w:val="paragraf"/>
        <w:numPr>
          <w:ilvl w:val="0"/>
          <w:numId w:val="9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Odroczenie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podstawowej,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obwodzie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mieszka.</w:t>
      </w:r>
    </w:p>
    <w:p w:rsidR="00743455" w:rsidRPr="007618F0" w:rsidRDefault="00B03105" w:rsidP="007618F0">
      <w:pPr>
        <w:pStyle w:val="Lista3"/>
        <w:numPr>
          <w:ilvl w:val="0"/>
          <w:numId w:val="9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Odroczenia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złożony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kalendarzowym,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lat,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31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43455" w:rsidRPr="007618F0">
        <w:rPr>
          <w:rFonts w:asciiTheme="minorHAnsi" w:hAnsiTheme="minorHAnsi" w:cstheme="minorHAnsi"/>
          <w:spacing w:val="20"/>
          <w:sz w:val="24"/>
          <w:szCs w:val="24"/>
        </w:rPr>
        <w:t>sierpnia.</w:t>
      </w:r>
    </w:p>
    <w:p w:rsidR="00B03105" w:rsidRPr="007618F0" w:rsidRDefault="00743455" w:rsidP="007618F0">
      <w:pPr>
        <w:pStyle w:val="Akapitzlist"/>
        <w:numPr>
          <w:ilvl w:val="0"/>
          <w:numId w:val="9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Odroczenie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rozpocząć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52244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743455" w:rsidP="007618F0">
      <w:pPr>
        <w:pStyle w:val="Akapitzlist"/>
        <w:numPr>
          <w:ilvl w:val="0"/>
          <w:numId w:val="9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odroczony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dłużej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kalendarzowym,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9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lat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743455" w:rsidRPr="007618F0" w:rsidRDefault="00743455" w:rsidP="007618F0">
      <w:pPr>
        <w:pStyle w:val="Akapitzlist"/>
        <w:numPr>
          <w:ilvl w:val="0"/>
          <w:numId w:val="9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Odroczenia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mieszka,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kalendarzowym,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lat.</w:t>
      </w:r>
    </w:p>
    <w:p w:rsidR="00743455" w:rsidRPr="007618F0" w:rsidRDefault="00743455" w:rsidP="007618F0">
      <w:pPr>
        <w:pStyle w:val="Akapitzlist"/>
        <w:numPr>
          <w:ilvl w:val="0"/>
          <w:numId w:val="9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odroczenia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zobowiązani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ponowny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kalendarzowym,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8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lat.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743455" w:rsidRPr="007618F0" w:rsidRDefault="00743455" w:rsidP="007618F0">
      <w:pPr>
        <w:pStyle w:val="Akapitzlist"/>
        <w:numPr>
          <w:ilvl w:val="0"/>
          <w:numId w:val="9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Wnioski,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6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sierpnia.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743455" w:rsidRPr="007618F0" w:rsidRDefault="00743455" w:rsidP="007618F0">
      <w:pPr>
        <w:pStyle w:val="Akapitzlist"/>
        <w:numPr>
          <w:ilvl w:val="0"/>
          <w:numId w:val="9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6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dołączyć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odroczenia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szkolnym.</w:t>
      </w:r>
    </w:p>
    <w:p w:rsidR="00743455" w:rsidRPr="007618F0" w:rsidRDefault="00743455" w:rsidP="007618F0">
      <w:pPr>
        <w:pStyle w:val="Akapitzlist"/>
        <w:numPr>
          <w:ilvl w:val="0"/>
          <w:numId w:val="9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odroczono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kontynuuje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przedszkolnego.</w:t>
      </w:r>
    </w:p>
    <w:p w:rsidR="00B03105" w:rsidRPr="007618F0" w:rsidRDefault="00396866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32" w:name="_Toc361441354"/>
      <w:bookmarkStart w:id="133" w:name="_Toc126585163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3</w:t>
      </w:r>
      <w:bookmarkEnd w:id="132"/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Inne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formy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spełniania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obowiązku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szkolnego</w:t>
      </w:r>
      <w:bookmarkEnd w:id="133"/>
    </w:p>
    <w:p w:rsidR="004E59F6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§113</w:t>
      </w:r>
    </w:p>
    <w:p w:rsidR="00B03105" w:rsidRPr="007618F0" w:rsidRDefault="00B03105" w:rsidP="007618F0">
      <w:pPr>
        <w:pStyle w:val="paragraf"/>
        <w:numPr>
          <w:ilvl w:val="0"/>
          <w:numId w:val="94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administracyjnej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mieszka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regulują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przepisy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ustawy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27A2E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26BA5" w:rsidRPr="007618F0">
        <w:rPr>
          <w:rFonts w:asciiTheme="minorHAnsi" w:hAnsiTheme="minorHAnsi" w:cstheme="minorHAnsi"/>
          <w:spacing w:val="20"/>
          <w:sz w:val="24"/>
          <w:szCs w:val="24"/>
        </w:rPr>
        <w:t>oświatowe.</w:t>
      </w:r>
    </w:p>
    <w:p w:rsidR="00B03105" w:rsidRPr="007618F0" w:rsidRDefault="00B03105" w:rsidP="007618F0">
      <w:pPr>
        <w:pStyle w:val="Akapitzlist"/>
        <w:numPr>
          <w:ilvl w:val="0"/>
          <w:numId w:val="9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032BF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świadectwo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</w:t>
      </w:r>
      <w:r w:rsidR="00F806E6" w:rsidRPr="007618F0">
        <w:rPr>
          <w:rFonts w:asciiTheme="minorHAnsi" w:hAnsiTheme="minorHAnsi" w:cstheme="minorHAnsi"/>
          <w:spacing w:val="20"/>
          <w:sz w:val="24"/>
          <w:szCs w:val="24"/>
        </w:rPr>
        <w:t>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806E6"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806E6"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zezwolił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nauki.</w:t>
      </w:r>
    </w:p>
    <w:p w:rsidR="00B03105" w:rsidRPr="007618F0" w:rsidRDefault="00B03105" w:rsidP="007618F0">
      <w:pPr>
        <w:pStyle w:val="Akapitzlist"/>
        <w:numPr>
          <w:ilvl w:val="0"/>
          <w:numId w:val="9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uznaje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upośledzonej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umysłowo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głębokim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rewalidacyjno-wychowawczych,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przepisami.</w:t>
      </w:r>
    </w:p>
    <w:p w:rsidR="00FE404C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§114</w:t>
      </w:r>
    </w:p>
    <w:p w:rsidR="003F7038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Niespełnianie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egzekucji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egzekucyjnym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administracji.</w:t>
      </w:r>
    </w:p>
    <w:p w:rsidR="00FE404C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§115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niespełnienie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rozumie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nieusprawiedliwioną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nieobecność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miesiąca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50%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podstawowej.</w:t>
      </w:r>
    </w:p>
    <w:p w:rsidR="00FE404C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§116</w:t>
      </w:r>
    </w:p>
    <w:p w:rsidR="00B03105" w:rsidRPr="007618F0" w:rsidRDefault="002E4CD6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odzic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podlegającego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obowiązkowi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szkolnemu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obowiązani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do:</w:t>
      </w:r>
    </w:p>
    <w:p w:rsidR="00B03105" w:rsidRPr="007618F0" w:rsidRDefault="00B03105" w:rsidP="007618F0">
      <w:pPr>
        <w:pStyle w:val="Lista"/>
        <w:numPr>
          <w:ilvl w:val="0"/>
          <w:numId w:val="28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dopełnienia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czynności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D127BD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8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regularnego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szkolne;</w:t>
      </w:r>
    </w:p>
    <w:p w:rsidR="00B03105" w:rsidRPr="007618F0" w:rsidRDefault="00B03105" w:rsidP="007618F0">
      <w:pPr>
        <w:pStyle w:val="Lista"/>
        <w:numPr>
          <w:ilvl w:val="0"/>
          <w:numId w:val="28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zajęć;</w:t>
      </w:r>
    </w:p>
    <w:p w:rsidR="00B03105" w:rsidRPr="007618F0" w:rsidRDefault="00B03105" w:rsidP="007618F0">
      <w:pPr>
        <w:pStyle w:val="Lista"/>
        <w:numPr>
          <w:ilvl w:val="0"/>
          <w:numId w:val="28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informowania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września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mieszka,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obwodową.</w:t>
      </w:r>
    </w:p>
    <w:p w:rsidR="00B03105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134" w:name="_Toc126585164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1D136A" w:rsidRPr="007618F0">
        <w:rPr>
          <w:b/>
          <w:spacing w:val="20"/>
          <w:sz w:val="36"/>
          <w:szCs w:val="36"/>
        </w:rPr>
        <w:t>X</w:t>
      </w:r>
      <w:r w:rsidR="008A01B6" w:rsidRPr="007618F0">
        <w:rPr>
          <w:b/>
          <w:spacing w:val="20"/>
          <w:sz w:val="36"/>
          <w:szCs w:val="36"/>
        </w:rPr>
        <w:t>I</w:t>
      </w:r>
      <w:r w:rsidR="00DE61FE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Prawa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541E96" w:rsidRPr="007618F0">
        <w:rPr>
          <w:b/>
          <w:spacing w:val="20"/>
          <w:sz w:val="36"/>
          <w:szCs w:val="36"/>
        </w:rPr>
        <w:t>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obowiązki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członków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społeczności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szkolnej</w:t>
      </w:r>
      <w:bookmarkEnd w:id="134"/>
    </w:p>
    <w:p w:rsidR="00B03105" w:rsidRPr="007618F0" w:rsidRDefault="001D136A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35" w:name="_Toc361441357"/>
      <w:bookmarkStart w:id="136" w:name="_Toc126585165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35"/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Członek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społeczności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szkolnej</w:t>
      </w:r>
      <w:bookmarkEnd w:id="136"/>
    </w:p>
    <w:p w:rsidR="004E59F6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§117</w:t>
      </w:r>
    </w:p>
    <w:p w:rsidR="00B03105" w:rsidRPr="007618F0" w:rsidRDefault="00B03105" w:rsidP="007618F0">
      <w:pPr>
        <w:pStyle w:val="paragraf"/>
        <w:numPr>
          <w:ilvl w:val="0"/>
          <w:numId w:val="95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9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członkostwo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9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Żadne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6241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50973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2415"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2415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2415" w:rsidRPr="007618F0">
        <w:rPr>
          <w:rFonts w:asciiTheme="minorHAnsi" w:hAnsiTheme="minorHAnsi" w:cstheme="minorHAnsi"/>
          <w:spacing w:val="20"/>
          <w:sz w:val="24"/>
          <w:szCs w:val="24"/>
        </w:rPr>
        <w:t>sprzeczne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2415" w:rsidRPr="007618F0">
        <w:rPr>
          <w:rFonts w:asciiTheme="minorHAnsi" w:hAnsiTheme="minorHAnsi" w:cstheme="minorHAnsi"/>
          <w:spacing w:val="20"/>
          <w:sz w:val="24"/>
          <w:szCs w:val="24"/>
        </w:rPr>
        <w:t>między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narodowymi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człowieka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dziecka.</w:t>
      </w:r>
    </w:p>
    <w:p w:rsidR="00B03105" w:rsidRPr="007618F0" w:rsidRDefault="00B03105" w:rsidP="007618F0">
      <w:pPr>
        <w:pStyle w:val="Akapitzlist"/>
        <w:numPr>
          <w:ilvl w:val="0"/>
          <w:numId w:val="9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</w:t>
      </w:r>
      <w:r w:rsidR="00905E24" w:rsidRPr="007618F0">
        <w:rPr>
          <w:rFonts w:asciiTheme="minorHAnsi" w:hAnsiTheme="minorHAnsi" w:cstheme="minorHAnsi"/>
          <w:spacing w:val="20"/>
          <w:sz w:val="24"/>
          <w:szCs w:val="24"/>
        </w:rPr>
        <w:t>żnice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05E24" w:rsidRPr="007618F0">
        <w:rPr>
          <w:rFonts w:asciiTheme="minorHAnsi" w:hAnsiTheme="minorHAnsi" w:cstheme="minorHAnsi"/>
          <w:spacing w:val="20"/>
          <w:sz w:val="24"/>
          <w:szCs w:val="24"/>
        </w:rPr>
        <w:t>rasy,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05E24" w:rsidRPr="007618F0">
        <w:rPr>
          <w:rFonts w:asciiTheme="minorHAnsi" w:hAnsiTheme="minorHAnsi" w:cstheme="minorHAnsi"/>
          <w:spacing w:val="20"/>
          <w:sz w:val="24"/>
          <w:szCs w:val="24"/>
        </w:rPr>
        <w:t>płci,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05E24" w:rsidRPr="007618F0">
        <w:rPr>
          <w:rFonts w:asciiTheme="minorHAnsi" w:hAnsiTheme="minorHAnsi" w:cstheme="minorHAnsi"/>
          <w:spacing w:val="20"/>
          <w:sz w:val="24"/>
          <w:szCs w:val="24"/>
        </w:rPr>
        <w:t>religii,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poglądów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politycznych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przekonań,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narodowości,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pochodzenia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majątku,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jakiekolwiek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A601AA" w:rsidP="007618F0">
      <w:pPr>
        <w:pStyle w:val="Akapitzlist"/>
        <w:numPr>
          <w:ilvl w:val="0"/>
          <w:numId w:val="9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Traktowanie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członków: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DD4268" w:rsidP="007618F0">
      <w:pPr>
        <w:pStyle w:val="Lista"/>
        <w:numPr>
          <w:ilvl w:val="0"/>
          <w:numId w:val="2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poddawany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okrutnemu,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nieludzkiemu,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upokarzającemu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traktowaniu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karaniu;</w:t>
      </w:r>
    </w:p>
    <w:p w:rsidR="00B03105" w:rsidRPr="007618F0" w:rsidRDefault="00DD4268" w:rsidP="007618F0">
      <w:pPr>
        <w:pStyle w:val="Lista"/>
        <w:numPr>
          <w:ilvl w:val="0"/>
          <w:numId w:val="2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ż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członek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podlegać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arbitralnej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bezprawnej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ingerencji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sferę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prywatnego;</w:t>
      </w:r>
    </w:p>
    <w:p w:rsidR="00B03105" w:rsidRPr="007618F0" w:rsidRDefault="00DD4268" w:rsidP="007618F0">
      <w:pPr>
        <w:pStyle w:val="Lista"/>
        <w:numPr>
          <w:ilvl w:val="0"/>
          <w:numId w:val="2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nienawiści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pogardy,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wywoływanie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waśni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poniżanie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członka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różnice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narodowości,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wyznania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zakazane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karane;</w:t>
      </w:r>
    </w:p>
    <w:p w:rsidR="00F67E17" w:rsidRPr="007618F0" w:rsidRDefault="00A62415" w:rsidP="007618F0">
      <w:pPr>
        <w:pStyle w:val="Lista"/>
        <w:numPr>
          <w:ilvl w:val="0"/>
          <w:numId w:val="2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ikogo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wolno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zmuszać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czynnościach,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obrzędach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religijnych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religii;</w:t>
      </w:r>
    </w:p>
    <w:p w:rsidR="00B03105" w:rsidRPr="007618F0" w:rsidRDefault="00A62415" w:rsidP="007618F0">
      <w:pPr>
        <w:pStyle w:val="Lista"/>
        <w:numPr>
          <w:ilvl w:val="0"/>
          <w:numId w:val="2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ażd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wiek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funkcję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obowiązek:</w:t>
      </w:r>
    </w:p>
    <w:p w:rsidR="00B03105" w:rsidRPr="007618F0" w:rsidRDefault="00B03105" w:rsidP="007618F0">
      <w:pPr>
        <w:pStyle w:val="Akapitzlist"/>
        <w:numPr>
          <w:ilvl w:val="0"/>
          <w:numId w:val="283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poszanowania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godności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osobistej,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dobrego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imienia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własności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pozostałych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osób,</w:t>
      </w:r>
    </w:p>
    <w:p w:rsidR="00B03105" w:rsidRPr="007618F0" w:rsidRDefault="00B03105" w:rsidP="007618F0">
      <w:pPr>
        <w:pStyle w:val="Akapitzlist"/>
        <w:numPr>
          <w:ilvl w:val="0"/>
          <w:numId w:val="283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przestrzegania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zasady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poszanowania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cudzej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godności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kontaktach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innymi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ludźmi,</w:t>
      </w:r>
    </w:p>
    <w:p w:rsidR="00B03105" w:rsidRPr="007618F0" w:rsidRDefault="00B03105" w:rsidP="007618F0">
      <w:pPr>
        <w:pStyle w:val="Akapitzlist"/>
        <w:numPr>
          <w:ilvl w:val="0"/>
          <w:numId w:val="283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zachowania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tajemnicy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dotyczącej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ważnych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spraw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osobistych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rodzinnych,</w:t>
      </w:r>
    </w:p>
    <w:p w:rsidR="00B03105" w:rsidRPr="007618F0" w:rsidRDefault="00B03105" w:rsidP="007618F0">
      <w:pPr>
        <w:pStyle w:val="Akapitzlist"/>
        <w:numPr>
          <w:ilvl w:val="0"/>
          <w:numId w:val="283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zabronione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wszelkie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działania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agresywne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skierowane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osoby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używanie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wulgarnych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słów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E61FE" w:rsidRPr="007618F0">
        <w:rPr>
          <w:rFonts w:asciiTheme="minorHAnsi" w:hAnsiTheme="minorHAnsi" w:cstheme="minorHAnsi"/>
          <w:spacing w:val="20"/>
          <w:sz w:val="24"/>
          <w:szCs w:val="24"/>
        </w:rPr>
        <w:t>gestów;</w:t>
      </w:r>
    </w:p>
    <w:p w:rsidR="00B03105" w:rsidRPr="007618F0" w:rsidRDefault="00A62415" w:rsidP="007618F0">
      <w:pPr>
        <w:pStyle w:val="Lista"/>
        <w:numPr>
          <w:ilvl w:val="0"/>
          <w:numId w:val="28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przewagi: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wieku,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funkcji,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fizycznej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psychicznej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naruszania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człowieka.</w:t>
      </w:r>
    </w:p>
    <w:p w:rsidR="00B03105" w:rsidRPr="007618F0" w:rsidRDefault="00B03105" w:rsidP="007618F0">
      <w:pPr>
        <w:pStyle w:val="Akapitzlist"/>
        <w:numPr>
          <w:ilvl w:val="0"/>
          <w:numId w:val="9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odpowiadają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zgromadzone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D4268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D4268" w:rsidRPr="007618F0" w:rsidRDefault="00B03105" w:rsidP="007618F0">
      <w:pPr>
        <w:pStyle w:val="Akapitzlist"/>
        <w:numPr>
          <w:ilvl w:val="0"/>
          <w:numId w:val="9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odpowiadają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świadomie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67E17" w:rsidRPr="007618F0">
        <w:rPr>
          <w:rFonts w:asciiTheme="minorHAnsi" w:hAnsiTheme="minorHAnsi" w:cstheme="minorHAnsi"/>
          <w:spacing w:val="20"/>
          <w:sz w:val="24"/>
          <w:szCs w:val="24"/>
        </w:rPr>
        <w:t>wyrządzone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67E17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67E17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67E17" w:rsidRPr="007618F0">
        <w:rPr>
          <w:rFonts w:asciiTheme="minorHAnsi" w:hAnsiTheme="minorHAnsi" w:cstheme="minorHAnsi"/>
          <w:spacing w:val="20"/>
          <w:sz w:val="24"/>
          <w:szCs w:val="24"/>
        </w:rPr>
        <w:t>szkody.</w:t>
      </w:r>
    </w:p>
    <w:p w:rsidR="00B03105" w:rsidRPr="007618F0" w:rsidRDefault="00B03105" w:rsidP="007618F0">
      <w:pPr>
        <w:pStyle w:val="Akapitzlist"/>
        <w:numPr>
          <w:ilvl w:val="0"/>
          <w:numId w:val="9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troszczyć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honor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3F7038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kultywować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tradycje.</w:t>
      </w:r>
    </w:p>
    <w:p w:rsidR="00B03105" w:rsidRPr="007618F0" w:rsidRDefault="0058405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37" w:name="_Toc126585166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2</w:t>
      </w:r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Prawa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obowiązki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uczniów</w:t>
      </w:r>
      <w:bookmarkEnd w:id="137"/>
    </w:p>
    <w:p w:rsidR="004E59F6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§118</w:t>
      </w:r>
    </w:p>
    <w:p w:rsidR="00B03105" w:rsidRPr="007618F0" w:rsidRDefault="00B03105" w:rsidP="007618F0">
      <w:pPr>
        <w:pStyle w:val="paragraf"/>
        <w:numPr>
          <w:ilvl w:val="0"/>
          <w:numId w:val="96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zarówno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przerw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międzylekcyjnych;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maksymalnie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wykorzyst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spędzanego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wszystkimi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nauczycielami;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konku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rsów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olimpiad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przedmiotowych;</w:t>
      </w:r>
    </w:p>
    <w:p w:rsidR="00023091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zapoznania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zakrese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poszczególne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oceny;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jawnej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umotywowanej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D4268" w:rsidRPr="007618F0">
        <w:rPr>
          <w:rFonts w:asciiTheme="minorHAnsi" w:hAnsiTheme="minorHAnsi" w:cstheme="minorHAnsi"/>
          <w:spacing w:val="20"/>
          <w:sz w:val="24"/>
          <w:szCs w:val="24"/>
        </w:rPr>
        <w:t>zachowaniu,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D4268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wewnątrzszkolnymi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D4268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ceniania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życzliwego,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podmiotowego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członków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szkolnej;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reprezentowania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konkursach,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olimpiadach,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przeglądach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miejętnościami;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autorskiego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owanego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klasy;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przepisach;</w:t>
      </w:r>
    </w:p>
    <w:p w:rsidR="00023091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zawodowe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go;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D4268" w:rsidRPr="007618F0">
        <w:rPr>
          <w:rFonts w:asciiTheme="minorHAnsi" w:hAnsiTheme="minorHAnsi" w:cstheme="minorHAnsi"/>
          <w:spacing w:val="20"/>
          <w:sz w:val="24"/>
          <w:szCs w:val="24"/>
        </w:rPr>
        <w:t>psychologiczno-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pedagogicznej;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pozalekcyjnych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wpływania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samorządową;</w:t>
      </w:r>
    </w:p>
    <w:p w:rsidR="00267E8C" w:rsidRPr="007618F0" w:rsidRDefault="00DD4268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zwracania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267E8C" w:rsidRPr="007618F0">
        <w:rPr>
          <w:rFonts w:asciiTheme="minorHAnsi" w:hAnsiTheme="minorHAnsi" w:cstheme="minorHAnsi"/>
          <w:spacing w:val="20"/>
          <w:sz w:val="24"/>
          <w:szCs w:val="24"/>
        </w:rPr>
        <w:t>yrekcji,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67E8C"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67E8C"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67E8C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67E8C"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67E8C" w:rsidRPr="007618F0">
        <w:rPr>
          <w:rFonts w:asciiTheme="minorHAnsi" w:hAnsiTheme="minorHAnsi" w:cstheme="minorHAnsi"/>
          <w:spacing w:val="20"/>
          <w:sz w:val="24"/>
          <w:szCs w:val="24"/>
        </w:rPr>
        <w:t>osobistych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67E8C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67E8C" w:rsidRPr="007618F0">
        <w:rPr>
          <w:rFonts w:asciiTheme="minorHAnsi" w:hAnsiTheme="minorHAnsi" w:cstheme="minorHAnsi"/>
          <w:spacing w:val="20"/>
          <w:sz w:val="24"/>
          <w:szCs w:val="24"/>
        </w:rPr>
        <w:t>oczekiwania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pomocy,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odpowiedzi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wyjaśnień;</w:t>
      </w:r>
    </w:p>
    <w:p w:rsidR="00023091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swobodnego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wyrażania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myśli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przekonań,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naruszają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innych;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wypoczynku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weekendów,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przerw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świątecznych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ferii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odrabiania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domowej;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komputerze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technologii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zaświadczenia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lekarskiego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takie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zwolnienie;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wybieranym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wyborach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02309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672FF" w:rsidRPr="007618F0">
        <w:rPr>
          <w:rFonts w:asciiTheme="minorHAnsi" w:hAnsiTheme="minorHAnsi" w:cstheme="minorHAnsi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niedostateczną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wyjątkowych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4674F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17E89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prośb</w:t>
      </w:r>
      <w:r w:rsidR="00230211" w:rsidRPr="007618F0">
        <w:rPr>
          <w:rFonts w:asciiTheme="minorHAnsi" w:hAnsiTheme="minorHAnsi" w:cstheme="minorHAnsi"/>
          <w:spacing w:val="20"/>
          <w:sz w:val="24"/>
          <w:szCs w:val="24"/>
        </w:rPr>
        <w:t>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30211" w:rsidRPr="007618F0">
        <w:rPr>
          <w:rFonts w:asciiTheme="minorHAnsi" w:hAnsiTheme="minorHAnsi" w:cstheme="minorHAnsi"/>
          <w:spacing w:val="20"/>
          <w:sz w:val="24"/>
          <w:szCs w:val="24"/>
        </w:rPr>
        <w:t>rodziców;</w:t>
      </w:r>
    </w:p>
    <w:p w:rsidR="00267E8C" w:rsidRPr="007618F0" w:rsidRDefault="00267E8C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przewidywanych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(rocznych)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tydzień,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niedostatecznych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2281" w:rsidRPr="007618F0">
        <w:rPr>
          <w:rFonts w:asciiTheme="minorHAnsi" w:hAnsiTheme="minorHAnsi" w:cstheme="minorHAnsi"/>
          <w:spacing w:val="20"/>
          <w:sz w:val="24"/>
          <w:szCs w:val="24"/>
        </w:rPr>
        <w:t>zebraniem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Pedagogicznej;</w:t>
      </w:r>
    </w:p>
    <w:p w:rsidR="00905E24" w:rsidRPr="007618F0" w:rsidRDefault="00905E24" w:rsidP="007618F0">
      <w:pPr>
        <w:pStyle w:val="Lista"/>
        <w:numPr>
          <w:ilvl w:val="0"/>
          <w:numId w:val="28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epidemii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zapobieganiem,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przeciwdziałaniem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zwalczaniem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COVID-19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wykorzystaniem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odległość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monitorowania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E61FE" w:rsidRPr="007618F0">
        <w:rPr>
          <w:rFonts w:asciiTheme="minorHAnsi" w:hAnsiTheme="minorHAnsi" w:cstheme="minorHAnsi"/>
          <w:spacing w:val="20"/>
          <w:sz w:val="24"/>
          <w:szCs w:val="24"/>
        </w:rPr>
        <w:t>postępów.</w:t>
      </w:r>
    </w:p>
    <w:p w:rsidR="00267E8C" w:rsidRPr="007618F0" w:rsidRDefault="00283FDF" w:rsidP="007618F0">
      <w:pPr>
        <w:pStyle w:val="Lista"/>
        <w:numPr>
          <w:ilvl w:val="0"/>
          <w:numId w:val="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Każdemu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przysługuje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złożenia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skargi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naruszenia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ucznia.</w:t>
      </w:r>
    </w:p>
    <w:p w:rsidR="002A6577" w:rsidRPr="007618F0" w:rsidRDefault="002A6577" w:rsidP="007618F0">
      <w:pPr>
        <w:pStyle w:val="Lista2"/>
        <w:numPr>
          <w:ilvl w:val="0"/>
          <w:numId w:val="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Skargę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14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wystąpienia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naruszenia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ucznia.</w:t>
      </w:r>
    </w:p>
    <w:p w:rsidR="002A6577" w:rsidRPr="007618F0" w:rsidRDefault="00541E96" w:rsidP="007618F0">
      <w:pPr>
        <w:pStyle w:val="Lista2"/>
        <w:numPr>
          <w:ilvl w:val="0"/>
          <w:numId w:val="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naruszającą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skargę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A2281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Łódzkiego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Kuratora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pośrednictwem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56D5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14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wystąpienia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naruszającej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2A657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ucznia.</w:t>
      </w:r>
    </w:p>
    <w:p w:rsidR="004E59F6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§119</w:t>
      </w:r>
    </w:p>
    <w:p w:rsidR="003D0A42" w:rsidRPr="007618F0" w:rsidRDefault="003D0A42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Każd</w:t>
      </w:r>
      <w:r w:rsidR="0068697C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8697C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uczeń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CC369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</w:t>
      </w:r>
      <w:r w:rsidR="00A72F6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68697C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Podstawowej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A2281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Leśmierzu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  <w:lang w:eastAsia="pl-PL"/>
        </w:rPr>
        <w:t>ma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sz w:val="24"/>
          <w:szCs w:val="24"/>
          <w:lang w:eastAsia="pl-PL"/>
        </w:rPr>
        <w:t>obowiązek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: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przestrzegania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postanowień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statucie;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godnego,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nią;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wybranych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bezwzględnego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podporządkowania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zaleceniom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47A61" w:rsidRPr="007618F0">
        <w:rPr>
          <w:rFonts w:asciiTheme="minorHAnsi" w:hAnsiTheme="minorHAnsi" w:cstheme="minorHAnsi"/>
          <w:spacing w:val="20"/>
          <w:sz w:val="24"/>
          <w:szCs w:val="24"/>
        </w:rPr>
        <w:t>wicedyrektora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klasy;</w:t>
      </w:r>
    </w:p>
    <w:p w:rsidR="00D858BC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kultury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współżycia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społecznego,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tym: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D858BC" w:rsidRPr="007618F0" w:rsidRDefault="00D858BC" w:rsidP="007618F0">
      <w:pPr>
        <w:pStyle w:val="Akapitzlist"/>
        <w:numPr>
          <w:ilvl w:val="0"/>
          <w:numId w:val="22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okazywania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szacunku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dorosłym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kolegom,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D858BC" w:rsidRPr="007618F0" w:rsidRDefault="00D858BC" w:rsidP="007618F0">
      <w:pPr>
        <w:pStyle w:val="Akapitzlist"/>
        <w:numPr>
          <w:ilvl w:val="0"/>
          <w:numId w:val="22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szanowania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godności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osobistej,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poglądów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przekonań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ludzi,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D858BC" w:rsidRPr="007618F0" w:rsidRDefault="00D858BC" w:rsidP="007618F0">
      <w:pPr>
        <w:pStyle w:val="Akapitzlist"/>
        <w:numPr>
          <w:ilvl w:val="0"/>
          <w:numId w:val="22"/>
        </w:numPr>
        <w:spacing w:before="120" w:after="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przeciwstawiania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przejawom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brutalności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61FE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wulgarności;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troszczenia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estetyczny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wygląd;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przychodzenia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2281"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rozpoczęciem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dniu;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punktualnego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przychodzenia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usprawiedliwiania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statucie;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traktowany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uczestnictwem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osobistego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szatni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atmosferę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wzajemnej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życzliwości;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kolegów,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wystrzegać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szkodliwych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nałogów;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pomagać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kolegom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powstałe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niezależnych;</w:t>
      </w:r>
    </w:p>
    <w:p w:rsidR="003D0A42" w:rsidRPr="007618F0" w:rsidRDefault="006104B9" w:rsidP="007618F0">
      <w:pPr>
        <w:pStyle w:val="Lista"/>
        <w:numPr>
          <w:ilvl w:val="0"/>
          <w:numId w:val="28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osobistej,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estetykę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ubioru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D766E" w:rsidRPr="007618F0">
        <w:rPr>
          <w:rFonts w:asciiTheme="minorHAnsi" w:hAnsiTheme="minorHAnsi" w:cstheme="minorHAnsi"/>
          <w:spacing w:val="20"/>
          <w:sz w:val="24"/>
          <w:szCs w:val="24"/>
        </w:rPr>
        <w:t>fryzury.</w:t>
      </w:r>
    </w:p>
    <w:p w:rsidR="001D766E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§120</w:t>
      </w:r>
    </w:p>
    <w:p w:rsidR="00B03105" w:rsidRPr="007618F0" w:rsidRDefault="00B03105" w:rsidP="007618F0">
      <w:pPr>
        <w:pStyle w:val="paragraf"/>
        <w:numPr>
          <w:ilvl w:val="0"/>
          <w:numId w:val="97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komputerze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219E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219E" w:rsidRPr="007618F0">
        <w:rPr>
          <w:rFonts w:asciiTheme="minorHAnsi" w:hAnsiTheme="minorHAnsi" w:cstheme="minorHAnsi"/>
          <w:spacing w:val="20"/>
          <w:sz w:val="24"/>
          <w:szCs w:val="24"/>
        </w:rPr>
        <w:t>komputerowych,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drugiego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warunków:</w:t>
      </w:r>
    </w:p>
    <w:p w:rsidR="00B03105" w:rsidRPr="007618F0" w:rsidRDefault="00B03105" w:rsidP="007618F0">
      <w:pPr>
        <w:pStyle w:val="Lista"/>
        <w:numPr>
          <w:ilvl w:val="0"/>
          <w:numId w:val="28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lekcje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drugi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umieszczone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dniu;</w:t>
      </w:r>
    </w:p>
    <w:p w:rsidR="00B03105" w:rsidRPr="007618F0" w:rsidRDefault="00B03105" w:rsidP="007618F0">
      <w:pPr>
        <w:pStyle w:val="Lista"/>
        <w:numPr>
          <w:ilvl w:val="0"/>
          <w:numId w:val="28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wyraźnie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zaznaczą,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przejmują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9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komputerze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219E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219E" w:rsidRPr="007618F0">
        <w:rPr>
          <w:rFonts w:asciiTheme="minorHAnsi" w:hAnsiTheme="minorHAnsi" w:cstheme="minorHAnsi"/>
          <w:spacing w:val="20"/>
          <w:sz w:val="24"/>
          <w:szCs w:val="24"/>
        </w:rPr>
        <w:t>komputerowych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drugiego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umieszczone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pomiędzy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lekcyjnymi.</w:t>
      </w:r>
    </w:p>
    <w:p w:rsidR="00B03105" w:rsidRPr="007618F0" w:rsidRDefault="00B03105" w:rsidP="007618F0">
      <w:pPr>
        <w:pStyle w:val="Akapitzlist"/>
        <w:numPr>
          <w:ilvl w:val="0"/>
          <w:numId w:val="9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nabiera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uprawnień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</w:t>
      </w:r>
      <w:r w:rsidR="00ED45A1" w:rsidRPr="007618F0">
        <w:rPr>
          <w:rFonts w:asciiTheme="minorHAnsi" w:hAnsiTheme="minorHAnsi" w:cstheme="minorHAnsi"/>
          <w:spacing w:val="20"/>
          <w:sz w:val="24"/>
          <w:szCs w:val="24"/>
        </w:rPr>
        <w:t>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5A1" w:rsidRPr="007618F0">
        <w:rPr>
          <w:rFonts w:asciiTheme="minorHAnsi" w:hAnsiTheme="minorHAnsi" w:cstheme="minorHAnsi"/>
          <w:spacing w:val="20"/>
          <w:sz w:val="24"/>
          <w:szCs w:val="24"/>
        </w:rPr>
        <w:t>wybranych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5A1" w:rsidRPr="007618F0">
        <w:rPr>
          <w:rFonts w:asciiTheme="minorHAnsi" w:hAnsiTheme="minorHAnsi" w:cstheme="minorHAnsi"/>
          <w:spacing w:val="20"/>
          <w:sz w:val="24"/>
          <w:szCs w:val="24"/>
        </w:rPr>
        <w:t>ćwiczeń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D45A1" w:rsidRPr="007618F0">
        <w:rPr>
          <w:rFonts w:asciiTheme="minorHAnsi" w:hAnsiTheme="minorHAnsi" w:cstheme="minorHAnsi"/>
          <w:spacing w:val="20"/>
          <w:sz w:val="24"/>
          <w:szCs w:val="24"/>
        </w:rPr>
        <w:t>fizycznych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technologii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informacyjnej,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drugiego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F155A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5A3" w:rsidRPr="007618F0">
        <w:rPr>
          <w:rFonts w:asciiTheme="minorHAnsi" w:hAnsiTheme="minorHAnsi" w:cstheme="minorHAnsi"/>
          <w:spacing w:val="20"/>
          <w:sz w:val="24"/>
          <w:szCs w:val="24"/>
        </w:rPr>
        <w:t>ile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5A3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155A3" w:rsidRPr="007618F0">
        <w:rPr>
          <w:rFonts w:asciiTheme="minorHAnsi" w:hAnsiTheme="minorHAnsi" w:cstheme="minorHAnsi"/>
          <w:spacing w:val="20"/>
          <w:sz w:val="24"/>
          <w:szCs w:val="24"/>
        </w:rPr>
        <w:t>wprowadzony,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.</w:t>
      </w:r>
    </w:p>
    <w:p w:rsidR="00FE404C" w:rsidRPr="007618F0" w:rsidRDefault="00B41AC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§121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wolno:</w:t>
      </w:r>
    </w:p>
    <w:p w:rsidR="00B03105" w:rsidRPr="007618F0" w:rsidRDefault="00746090" w:rsidP="007618F0">
      <w:pPr>
        <w:pStyle w:val="Lista"/>
        <w:numPr>
          <w:ilvl w:val="0"/>
          <w:numId w:val="2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rzebywać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wpływem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alkoholu,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narkotyków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innyc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podobnym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działaniu;</w:t>
      </w:r>
    </w:p>
    <w:p w:rsidR="00B03105" w:rsidRPr="007618F0" w:rsidRDefault="00746090" w:rsidP="007618F0">
      <w:pPr>
        <w:pStyle w:val="Lista"/>
        <w:numPr>
          <w:ilvl w:val="0"/>
          <w:numId w:val="2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alkoholu,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narkotyków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podobnym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działaniu;</w:t>
      </w:r>
    </w:p>
    <w:p w:rsidR="00B03105" w:rsidRPr="007618F0" w:rsidRDefault="00746090" w:rsidP="007618F0">
      <w:pPr>
        <w:pStyle w:val="Lista"/>
        <w:numPr>
          <w:ilvl w:val="0"/>
          <w:numId w:val="2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substancji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zagrażających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życiu;</w:t>
      </w:r>
    </w:p>
    <w:p w:rsidR="00B03105" w:rsidRPr="007618F0" w:rsidRDefault="00746090" w:rsidP="007618F0">
      <w:pPr>
        <w:pStyle w:val="Lista"/>
        <w:numPr>
          <w:ilvl w:val="0"/>
          <w:numId w:val="2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ychodzić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zajęć;</w:t>
      </w:r>
    </w:p>
    <w:p w:rsidR="00B03105" w:rsidRPr="007618F0" w:rsidRDefault="00746090" w:rsidP="007618F0">
      <w:pPr>
        <w:pStyle w:val="Lista"/>
        <w:numPr>
          <w:ilvl w:val="0"/>
          <w:numId w:val="2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pożywać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posiłków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napoj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dydaktycznych;</w:t>
      </w:r>
    </w:p>
    <w:p w:rsidR="00B03105" w:rsidRPr="007618F0" w:rsidRDefault="00746090" w:rsidP="007618F0">
      <w:pPr>
        <w:pStyle w:val="Lista"/>
        <w:numPr>
          <w:ilvl w:val="0"/>
          <w:numId w:val="2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ejestrować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urządzeń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technicznych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obrazów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dźwięków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zainteresowanych;</w:t>
      </w:r>
    </w:p>
    <w:p w:rsidR="00B03105" w:rsidRPr="007618F0" w:rsidRDefault="00746090" w:rsidP="007618F0">
      <w:pPr>
        <w:pStyle w:val="Lista"/>
        <w:numPr>
          <w:ilvl w:val="0"/>
          <w:numId w:val="2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żywać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219E" w:rsidRPr="007618F0">
        <w:rPr>
          <w:rFonts w:asciiTheme="minorHAnsi" w:hAnsiTheme="minorHAnsi" w:cstheme="minorHAnsi"/>
          <w:spacing w:val="20"/>
          <w:sz w:val="24"/>
          <w:szCs w:val="24"/>
        </w:rPr>
        <w:t>przebywania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2219E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telefonów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komórkowych.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nagłych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przekazywane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pośrednictwem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sekretariatu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914F98" w:rsidRPr="007618F0" w:rsidRDefault="00850218" w:rsidP="007618F0">
      <w:pPr>
        <w:pStyle w:val="Lista"/>
        <w:numPr>
          <w:ilvl w:val="0"/>
          <w:numId w:val="28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apraszać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467406" w:rsidRPr="007618F0" w:rsidRDefault="0058405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38" w:name="_Toc126585167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3</w:t>
      </w:r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467406" w:rsidRPr="007618F0">
        <w:rPr>
          <w:b/>
          <w:spacing w:val="20"/>
          <w:sz w:val="32"/>
          <w:szCs w:val="32"/>
          <w:lang w:eastAsia="pl-PL"/>
        </w:rPr>
        <w:t>Strój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467406" w:rsidRPr="007618F0">
        <w:rPr>
          <w:b/>
          <w:spacing w:val="20"/>
          <w:sz w:val="32"/>
          <w:szCs w:val="32"/>
          <w:lang w:eastAsia="pl-PL"/>
        </w:rPr>
        <w:t>szkolny</w:t>
      </w:r>
      <w:bookmarkEnd w:id="138"/>
    </w:p>
    <w:p w:rsidR="001D766E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§122</w:t>
      </w:r>
    </w:p>
    <w:p w:rsidR="00467406" w:rsidRPr="007618F0" w:rsidRDefault="00850218" w:rsidP="007618F0">
      <w:pPr>
        <w:pStyle w:val="paragraf"/>
        <w:numPr>
          <w:ilvl w:val="0"/>
          <w:numId w:val="98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zkoła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zobowiązuje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noszenia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estetycznego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schludnego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stroju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uczniowskiego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odpowiednim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stonowanym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kolorze</w:t>
      </w:r>
      <w:r w:rsidR="00EE486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E486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schludnej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E486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fryzury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Strój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E486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fryzura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E486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E486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powinny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zwracać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szczególnej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uwagi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wzbudzać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6740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kontrowersji.</w:t>
      </w:r>
    </w:p>
    <w:p w:rsidR="00467406" w:rsidRPr="007618F0" w:rsidRDefault="00467406" w:rsidP="007618F0">
      <w:pPr>
        <w:pStyle w:val="Akapitzlist"/>
        <w:numPr>
          <w:ilvl w:val="0"/>
          <w:numId w:val="9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Zabrania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zbyt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krótkich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spódnic,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strojów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odkrywających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biodra,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brzuch,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ramiona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dużymi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dekoltami.</w:t>
      </w:r>
    </w:p>
    <w:p w:rsidR="00467406" w:rsidRPr="007618F0" w:rsidRDefault="00467406" w:rsidP="007618F0">
      <w:pPr>
        <w:pStyle w:val="Akapitzlist"/>
        <w:numPr>
          <w:ilvl w:val="0"/>
          <w:numId w:val="9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farbowania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włosów,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niestosownej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fryzury,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makijażu,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malowania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paznokci,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7958" w:rsidRPr="007618F0">
        <w:rPr>
          <w:rFonts w:asciiTheme="minorHAnsi" w:hAnsiTheme="minorHAnsi" w:cstheme="minorHAnsi"/>
          <w:spacing w:val="20"/>
          <w:sz w:val="24"/>
          <w:szCs w:val="24"/>
        </w:rPr>
        <w:t>tatuażu,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7958" w:rsidRPr="007618F0">
        <w:rPr>
          <w:rFonts w:asciiTheme="minorHAnsi" w:hAnsiTheme="minorHAnsi" w:cstheme="minorHAnsi"/>
          <w:spacing w:val="20"/>
          <w:sz w:val="24"/>
          <w:szCs w:val="24"/>
        </w:rPr>
        <w:t>piercingu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345C8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>(dopuszcza</w:t>
      </w:r>
      <w:r w:rsidR="00AF04AF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 xml:space="preserve"> </w:t>
      </w:r>
      <w:r w:rsidR="003345C8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 xml:space="preserve"> </w:t>
      </w:r>
      <w:r w:rsidR="003345C8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>nieduże</w:t>
      </w:r>
      <w:r w:rsidR="00AF04AF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 xml:space="preserve"> </w:t>
      </w:r>
      <w:r w:rsidR="003345C8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>kolczyki</w:t>
      </w:r>
      <w:r w:rsidR="00AF04AF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 xml:space="preserve"> </w:t>
      </w:r>
      <w:r w:rsidR="003345C8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>uszach</w:t>
      </w:r>
      <w:r w:rsidR="00AF04AF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 xml:space="preserve"> </w:t>
      </w:r>
      <w:r w:rsidR="003345C8" w:rsidRPr="007618F0">
        <w:rPr>
          <w:rFonts w:asciiTheme="minorHAnsi" w:eastAsiaTheme="minorHAnsi" w:hAnsiTheme="minorHAnsi" w:cstheme="minorHAnsi"/>
          <w:spacing w:val="20"/>
          <w:sz w:val="24"/>
          <w:szCs w:val="24"/>
        </w:rPr>
        <w:t>dziewcząt)</w:t>
      </w:r>
      <w:r w:rsidR="007B7958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dużej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ilości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biżuterii.</w:t>
      </w:r>
    </w:p>
    <w:p w:rsidR="00467406" w:rsidRPr="007618F0" w:rsidRDefault="00467406" w:rsidP="007618F0">
      <w:pPr>
        <w:pStyle w:val="Akapitzlist"/>
        <w:numPr>
          <w:ilvl w:val="0"/>
          <w:numId w:val="9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Ubranie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zawierać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wulg</w:t>
      </w:r>
      <w:r w:rsidR="00850218" w:rsidRPr="007618F0">
        <w:rPr>
          <w:rFonts w:asciiTheme="minorHAnsi" w:hAnsiTheme="minorHAnsi" w:cstheme="minorHAnsi"/>
          <w:spacing w:val="20"/>
          <w:sz w:val="24"/>
          <w:szCs w:val="24"/>
        </w:rPr>
        <w:t>arnych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0218" w:rsidRPr="007618F0">
        <w:rPr>
          <w:rFonts w:asciiTheme="minorHAnsi" w:hAnsiTheme="minorHAnsi" w:cstheme="minorHAnsi"/>
          <w:spacing w:val="20"/>
          <w:sz w:val="24"/>
          <w:szCs w:val="24"/>
        </w:rPr>
        <w:t>obraźliwych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0218" w:rsidRPr="007618F0">
        <w:rPr>
          <w:rFonts w:asciiTheme="minorHAnsi" w:hAnsiTheme="minorHAnsi" w:cstheme="minorHAnsi"/>
          <w:spacing w:val="20"/>
          <w:sz w:val="24"/>
          <w:szCs w:val="24"/>
        </w:rPr>
        <w:t>nadruków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zawierać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niebezpiecznych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elementów.</w:t>
      </w:r>
    </w:p>
    <w:p w:rsidR="00467406" w:rsidRPr="007618F0" w:rsidRDefault="00467406" w:rsidP="007618F0">
      <w:pPr>
        <w:pStyle w:val="Akapitzlist"/>
        <w:numPr>
          <w:ilvl w:val="0"/>
          <w:numId w:val="9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Strój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koszulka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ciemne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spodenki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obuwie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podeszwą.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467406" w:rsidRPr="007618F0" w:rsidRDefault="00467406" w:rsidP="007618F0">
      <w:pPr>
        <w:pStyle w:val="Akapitzlist"/>
        <w:numPr>
          <w:ilvl w:val="0"/>
          <w:numId w:val="9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obuwie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7958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7958" w:rsidRPr="007618F0">
        <w:rPr>
          <w:rFonts w:asciiTheme="minorHAnsi" w:hAnsiTheme="minorHAnsi" w:cstheme="minorHAnsi"/>
          <w:spacing w:val="20"/>
          <w:sz w:val="24"/>
          <w:szCs w:val="24"/>
        </w:rPr>
        <w:t>zmianę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E4437" w:rsidRPr="007618F0" w:rsidRDefault="00467406" w:rsidP="007618F0">
      <w:pPr>
        <w:pStyle w:val="Akapitzlist"/>
        <w:numPr>
          <w:ilvl w:val="0"/>
          <w:numId w:val="98"/>
        </w:numPr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okazji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rozpoczęcia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</w:t>
      </w:r>
      <w:r w:rsidR="00850218" w:rsidRPr="007618F0">
        <w:rPr>
          <w:rFonts w:asciiTheme="minorHAnsi" w:hAnsiTheme="minorHAnsi" w:cstheme="minorHAnsi"/>
          <w:spacing w:val="20"/>
          <w:sz w:val="24"/>
          <w:szCs w:val="24"/>
        </w:rPr>
        <w:t>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0218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0218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50218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przypadku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ważnych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uroczystości,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których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uczniowie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rodzice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informowani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odpowiednio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7B795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wcześniej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galowy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tj.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443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białe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443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bluzki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lub koszule oraz </w:t>
      </w:r>
      <w:r w:rsidR="00DE443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granatowe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443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443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czarne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443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spódnice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443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4437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spodnie.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B02871" w:rsidRPr="007618F0" w:rsidRDefault="0058405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39" w:name="_Toc126585168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4</w:t>
      </w:r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Zasady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korzystania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z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telefonów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komórkowych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innych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urządzeń</w:t>
      </w:r>
      <w:bookmarkEnd w:id="139"/>
    </w:p>
    <w:p w:rsidR="001D766E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40" w:name="_Ref498332076"/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§123</w:t>
      </w:r>
    </w:p>
    <w:p w:rsidR="0055722C" w:rsidRPr="007618F0" w:rsidRDefault="00541E96" w:rsidP="007618F0">
      <w:pPr>
        <w:pStyle w:val="paragraf"/>
        <w:numPr>
          <w:ilvl w:val="0"/>
          <w:numId w:val="9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/>
          <w:bCs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przebywania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zakaz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używania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telefonów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komórkowych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urządzeń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elektronicznych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dyktafonów,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odtwarzaczy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722C" w:rsidRPr="007618F0">
        <w:rPr>
          <w:rFonts w:asciiTheme="minorHAnsi" w:hAnsiTheme="minorHAnsi" w:cstheme="minorHAnsi"/>
          <w:spacing w:val="20"/>
          <w:sz w:val="24"/>
          <w:szCs w:val="24"/>
        </w:rPr>
        <w:t>MP3.</w:t>
      </w:r>
      <w:bookmarkEnd w:id="140"/>
    </w:p>
    <w:p w:rsidR="00B03105" w:rsidRPr="007618F0" w:rsidRDefault="00B03105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„używanie</w:t>
      </w:r>
      <w:r w:rsidR="00A556EC" w:rsidRPr="007618F0">
        <w:rPr>
          <w:rFonts w:asciiTheme="minorHAnsi" w:hAnsiTheme="minorHAnsi" w:cstheme="minorHAnsi"/>
          <w:spacing w:val="20"/>
          <w:sz w:val="24"/>
          <w:szCs w:val="24"/>
        </w:rPr>
        <w:t>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komórkowego):</w:t>
      </w:r>
    </w:p>
    <w:p w:rsidR="00B03105" w:rsidRPr="007618F0" w:rsidRDefault="00B03105" w:rsidP="007618F0">
      <w:pPr>
        <w:pStyle w:val="Lista"/>
        <w:numPr>
          <w:ilvl w:val="0"/>
          <w:numId w:val="2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połączenia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telefonicznego</w:t>
      </w:r>
      <w:r w:rsidR="00850218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redagowanie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wysyłanie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typu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sms,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mms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podobnej;</w:t>
      </w:r>
    </w:p>
    <w:p w:rsidR="00B03105" w:rsidRPr="007618F0" w:rsidRDefault="00B03105" w:rsidP="007618F0">
      <w:pPr>
        <w:pStyle w:val="Lista"/>
        <w:numPr>
          <w:ilvl w:val="0"/>
          <w:numId w:val="2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rejestrowanie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audiowizualnego;</w:t>
      </w:r>
    </w:p>
    <w:p w:rsidR="00B03105" w:rsidRPr="007618F0" w:rsidRDefault="00B03105" w:rsidP="007618F0">
      <w:pPr>
        <w:pStyle w:val="Lista"/>
        <w:numPr>
          <w:ilvl w:val="0"/>
          <w:numId w:val="2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odtwarzanie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audiowizualnego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elektronicznej;</w:t>
      </w:r>
    </w:p>
    <w:p w:rsidR="00B03105" w:rsidRPr="007618F0" w:rsidRDefault="00B03105" w:rsidP="007618F0">
      <w:pPr>
        <w:pStyle w:val="Lista"/>
        <w:numPr>
          <w:ilvl w:val="0"/>
          <w:numId w:val="2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transmisja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danych;</w:t>
      </w:r>
    </w:p>
    <w:p w:rsidR="00B03105" w:rsidRPr="007618F0" w:rsidRDefault="00B03105" w:rsidP="007618F0">
      <w:pPr>
        <w:pStyle w:val="Lista"/>
        <w:numPr>
          <w:ilvl w:val="0"/>
          <w:numId w:val="28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obliczeń.</w:t>
      </w:r>
    </w:p>
    <w:p w:rsidR="00B03105" w:rsidRPr="007618F0" w:rsidRDefault="00850218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urządzeń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elektronicznych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odtwarzaczy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MP3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pojęcie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04AE" w:rsidRPr="007618F0">
        <w:rPr>
          <w:rFonts w:asciiTheme="minorHAnsi" w:hAnsiTheme="minorHAnsi" w:cstheme="minorHAnsi"/>
          <w:spacing w:val="20"/>
          <w:sz w:val="24"/>
          <w:szCs w:val="24"/>
        </w:rPr>
        <w:t>„używanie”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04AE" w:rsidRPr="007618F0">
        <w:rPr>
          <w:rFonts w:asciiTheme="minorHAnsi" w:hAnsiTheme="minorHAnsi" w:cstheme="minorHAnsi"/>
          <w:spacing w:val="20"/>
          <w:sz w:val="24"/>
          <w:szCs w:val="24"/>
        </w:rPr>
        <w:t>dotyczy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C04AE"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1704E" w:rsidRPr="007618F0">
        <w:rPr>
          <w:rFonts w:asciiTheme="minorHAnsi" w:hAnsiTheme="minorHAnsi" w:cstheme="minorHAnsi"/>
          <w:spacing w:val="20"/>
          <w:sz w:val="24"/>
          <w:szCs w:val="24"/>
        </w:rPr>
        <w:t>ww.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punktów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wykonania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urządzeniu.</w:t>
      </w:r>
    </w:p>
    <w:p w:rsidR="00B03105" w:rsidRPr="007618F0" w:rsidRDefault="00B03105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skontaktowania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omówienia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ważnej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skorzystać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sekretariacie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łamania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zapisów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_Ref498332076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28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fakt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zakładce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dzienniku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elektronicznym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8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natychmiastowego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zadzwonienia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telefonu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53C1D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zaistniałej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(rodzica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postępowania;</w:t>
      </w:r>
    </w:p>
    <w:p w:rsidR="00B03105" w:rsidRPr="007618F0" w:rsidRDefault="00B03105" w:rsidP="007618F0">
      <w:pPr>
        <w:pStyle w:val="Lista"/>
        <w:numPr>
          <w:ilvl w:val="0"/>
          <w:numId w:val="28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niemożności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skontaktowania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490F" w:rsidRPr="007618F0">
        <w:rPr>
          <w:rFonts w:asciiTheme="minorHAnsi" w:hAnsiTheme="minorHAnsi" w:cstheme="minorHAnsi"/>
          <w:spacing w:val="20"/>
          <w:sz w:val="24"/>
          <w:szCs w:val="24"/>
        </w:rPr>
        <w:t>sprzęt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DA490F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490F"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490F"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490F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490F"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„depozytu”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490F" w:rsidRPr="007618F0">
        <w:rPr>
          <w:rFonts w:asciiTheme="minorHAnsi" w:hAnsiTheme="minorHAnsi" w:cstheme="minorHAnsi"/>
          <w:spacing w:val="20"/>
          <w:sz w:val="24"/>
          <w:szCs w:val="24"/>
        </w:rPr>
        <w:t>sekretariacie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A490F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A20793" w:rsidP="007618F0">
      <w:pPr>
        <w:pStyle w:val="Lista"/>
        <w:numPr>
          <w:ilvl w:val="0"/>
          <w:numId w:val="28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nformacja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depozycie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musi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trafić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FF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odbierający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„depozytu”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</w:t>
      </w:r>
      <w:r w:rsidR="00FC0EDC" w:rsidRPr="007618F0">
        <w:rPr>
          <w:rFonts w:asciiTheme="minorHAnsi" w:hAnsiTheme="minorHAnsi" w:cstheme="minorHAnsi"/>
          <w:spacing w:val="20"/>
          <w:sz w:val="24"/>
          <w:szCs w:val="24"/>
        </w:rPr>
        <w:t>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0EDC" w:rsidRPr="007618F0">
        <w:rPr>
          <w:rFonts w:asciiTheme="minorHAnsi" w:hAnsiTheme="minorHAnsi" w:cstheme="minorHAnsi"/>
          <w:spacing w:val="20"/>
          <w:sz w:val="24"/>
          <w:szCs w:val="24"/>
        </w:rPr>
        <w:t>zażądać,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0EDC" w:rsidRPr="007618F0">
        <w:rPr>
          <w:rFonts w:asciiTheme="minorHAnsi" w:hAnsiTheme="minorHAnsi" w:cstheme="minorHAnsi"/>
          <w:spacing w:val="20"/>
          <w:sz w:val="24"/>
          <w:szCs w:val="24"/>
        </w:rPr>
        <w:t>aby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0EDC"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0EDC" w:rsidRPr="007618F0">
        <w:rPr>
          <w:rFonts w:asciiTheme="minorHAnsi" w:hAnsiTheme="minorHAnsi" w:cstheme="minorHAnsi"/>
          <w:spacing w:val="20"/>
          <w:sz w:val="24"/>
          <w:szCs w:val="24"/>
        </w:rPr>
        <w:t>wyłączył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C0EDC" w:rsidRPr="007618F0">
        <w:rPr>
          <w:rFonts w:asciiTheme="minorHAnsi" w:hAnsiTheme="minorHAnsi" w:cstheme="minorHAnsi"/>
          <w:spacing w:val="20"/>
          <w:sz w:val="24"/>
          <w:szCs w:val="24"/>
        </w:rPr>
        <w:t>telefon.</w:t>
      </w:r>
    </w:p>
    <w:p w:rsidR="00B03105" w:rsidRPr="007618F0" w:rsidRDefault="00B03105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odebrać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aparat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wicedyrektorem.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przeciwnym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osobiście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odebrać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aparat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urządzenie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elektroniczne.</w:t>
      </w:r>
    </w:p>
    <w:p w:rsidR="00B03105" w:rsidRPr="007618F0" w:rsidRDefault="00B03105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Odmówienie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urządzenia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elektronicznego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skutkuje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7654A" w:rsidRPr="007618F0">
        <w:rPr>
          <w:rFonts w:asciiTheme="minorHAnsi" w:hAnsiTheme="minorHAnsi" w:cstheme="minorHAnsi"/>
          <w:spacing w:val="20"/>
          <w:sz w:val="24"/>
          <w:szCs w:val="24"/>
        </w:rPr>
        <w:t>uwagi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7654A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7654A"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upomnieniem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skrajnych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naganę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Zakaz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komórkowych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886" w:rsidRPr="007618F0">
        <w:rPr>
          <w:rFonts w:asciiTheme="minorHAnsi" w:hAnsiTheme="minorHAnsi" w:cstheme="minorHAnsi"/>
          <w:spacing w:val="20"/>
          <w:sz w:val="24"/>
          <w:szCs w:val="24"/>
        </w:rPr>
        <w:t>godzinach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886"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886" w:rsidRPr="007618F0">
        <w:rPr>
          <w:rFonts w:asciiTheme="minorHAnsi" w:hAnsiTheme="minorHAnsi" w:cstheme="minorHAnsi"/>
          <w:spacing w:val="20"/>
          <w:sz w:val="24"/>
          <w:szCs w:val="24"/>
        </w:rPr>
        <w:t>swojej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886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886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886"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narad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06886" w:rsidRPr="007618F0">
        <w:rPr>
          <w:rFonts w:asciiTheme="minorHAnsi" w:hAnsiTheme="minorHAnsi" w:cstheme="minorHAnsi"/>
          <w:spacing w:val="20"/>
          <w:sz w:val="24"/>
          <w:szCs w:val="24"/>
        </w:rPr>
        <w:t>zebrań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spodziewa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ważnej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służbowej</w:t>
      </w:r>
      <w:r w:rsidR="00B54060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060"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060" w:rsidRPr="007618F0">
        <w:rPr>
          <w:rFonts w:asciiTheme="minorHAnsi" w:hAnsiTheme="minorHAnsi" w:cstheme="minorHAnsi"/>
          <w:spacing w:val="20"/>
          <w:sz w:val="24"/>
          <w:szCs w:val="24"/>
        </w:rPr>
        <w:t>poinformował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060" w:rsidRPr="007618F0">
        <w:rPr>
          <w:rFonts w:asciiTheme="minorHAnsi" w:hAnsiTheme="minorHAnsi" w:cstheme="minorHAnsi"/>
          <w:spacing w:val="20"/>
          <w:sz w:val="24"/>
          <w:szCs w:val="24"/>
        </w:rPr>
        <w:t>dyrekcję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060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).</w:t>
      </w:r>
    </w:p>
    <w:p w:rsidR="00B02871" w:rsidRPr="007618F0" w:rsidRDefault="00B03105" w:rsidP="007618F0">
      <w:pPr>
        <w:pStyle w:val="Akapitzlist"/>
        <w:numPr>
          <w:ilvl w:val="0"/>
          <w:numId w:val="9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naruszenia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telefonów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komórkowych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upomnienia.</w:t>
      </w:r>
    </w:p>
    <w:p w:rsidR="00B03105" w:rsidRPr="007618F0" w:rsidRDefault="0058405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41" w:name="_Toc126585169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050C80" w:rsidRPr="007618F0">
        <w:rPr>
          <w:b/>
          <w:spacing w:val="20"/>
          <w:sz w:val="32"/>
          <w:szCs w:val="32"/>
          <w:lang w:eastAsia="pl-PL"/>
        </w:rPr>
        <w:t>5</w:t>
      </w:r>
      <w:r w:rsidR="00DE61F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Nagrody</w:t>
      </w:r>
      <w:bookmarkEnd w:id="141"/>
    </w:p>
    <w:p w:rsidR="001D766E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§124</w:t>
      </w:r>
    </w:p>
    <w:p w:rsidR="00B03105" w:rsidRPr="007618F0" w:rsidRDefault="00B03105" w:rsidP="007618F0">
      <w:pPr>
        <w:pStyle w:val="paragraf"/>
        <w:numPr>
          <w:ilvl w:val="0"/>
          <w:numId w:val="100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wyróżnienia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za:</w:t>
      </w:r>
    </w:p>
    <w:p w:rsidR="00B03105" w:rsidRPr="007618F0" w:rsidRDefault="00D874B1" w:rsidP="007618F0">
      <w:pPr>
        <w:pStyle w:val="Lista"/>
        <w:numPr>
          <w:ilvl w:val="0"/>
          <w:numId w:val="29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r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zetelną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81063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810635" w:rsidP="007618F0">
      <w:pPr>
        <w:pStyle w:val="Lista"/>
        <w:numPr>
          <w:ilvl w:val="0"/>
          <w:numId w:val="29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wzorową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postawę;</w:t>
      </w:r>
    </w:p>
    <w:p w:rsidR="00B03105" w:rsidRPr="007618F0" w:rsidRDefault="00810635" w:rsidP="007618F0">
      <w:pPr>
        <w:pStyle w:val="Lista"/>
        <w:numPr>
          <w:ilvl w:val="0"/>
          <w:numId w:val="29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wybitne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osiągnięcia</w:t>
      </w:r>
      <w:r w:rsidR="0000112E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0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Nagrody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0112E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czniowskiego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10635" w:rsidRPr="007618F0">
        <w:rPr>
          <w:rFonts w:asciiTheme="minorHAnsi" w:hAnsiTheme="minorHAnsi" w:cstheme="minorHAnsi"/>
          <w:spacing w:val="20"/>
          <w:sz w:val="24"/>
          <w:szCs w:val="24"/>
        </w:rPr>
        <w:t>pedagogicznej.</w:t>
      </w:r>
    </w:p>
    <w:p w:rsidR="00B03105" w:rsidRPr="007618F0" w:rsidRDefault="00B03105" w:rsidP="007618F0">
      <w:pPr>
        <w:pStyle w:val="Akapitzlist"/>
        <w:numPr>
          <w:ilvl w:val="0"/>
          <w:numId w:val="10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uczniów:</w:t>
      </w:r>
    </w:p>
    <w:p w:rsidR="00B03105" w:rsidRPr="007618F0" w:rsidRDefault="00B03105" w:rsidP="007618F0">
      <w:pPr>
        <w:pStyle w:val="Lista"/>
        <w:numPr>
          <w:ilvl w:val="0"/>
          <w:numId w:val="29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pochwała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uczniowskich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9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pochwała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9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dyplom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0112E" w:rsidRPr="007618F0">
        <w:rPr>
          <w:rFonts w:asciiTheme="minorHAnsi" w:hAnsiTheme="minorHAnsi" w:cstheme="minorHAnsi"/>
          <w:spacing w:val="20"/>
          <w:sz w:val="24"/>
          <w:szCs w:val="24"/>
        </w:rPr>
        <w:t>uznania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9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bezpłatna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wyróżniających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9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nagrody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rzeczowe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810635" w:rsidP="007618F0">
      <w:pPr>
        <w:pStyle w:val="Akapitzlist"/>
        <w:numPr>
          <w:ilvl w:val="0"/>
          <w:numId w:val="10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Nagrody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budżetu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0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wyróżnienie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świadectwa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biało-czerwonym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paskiem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pionowym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nadrukiem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wyróżnieniem”,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średnią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874B1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4,75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wzor</w:t>
      </w:r>
      <w:r w:rsidR="00810635" w:rsidRPr="007618F0">
        <w:rPr>
          <w:rFonts w:asciiTheme="minorHAnsi" w:hAnsiTheme="minorHAnsi" w:cstheme="minorHAnsi"/>
          <w:spacing w:val="20"/>
          <w:sz w:val="24"/>
          <w:szCs w:val="24"/>
        </w:rPr>
        <w:t>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1063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10635"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10635" w:rsidRPr="007618F0">
        <w:rPr>
          <w:rFonts w:asciiTheme="minorHAnsi" w:hAnsiTheme="minorHAnsi" w:cstheme="minorHAnsi"/>
          <w:spacing w:val="20"/>
          <w:sz w:val="24"/>
          <w:szCs w:val="24"/>
        </w:rPr>
        <w:t>dobre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10635" w:rsidRPr="007618F0">
        <w:rPr>
          <w:rFonts w:asciiTheme="minorHAnsi" w:hAnsiTheme="minorHAnsi" w:cstheme="minorHAnsi"/>
          <w:spacing w:val="20"/>
          <w:sz w:val="24"/>
          <w:szCs w:val="24"/>
        </w:rPr>
        <w:t>zachowanie.</w:t>
      </w:r>
    </w:p>
    <w:p w:rsidR="008A5290" w:rsidRPr="007618F0" w:rsidRDefault="008A5290" w:rsidP="007618F0">
      <w:pPr>
        <w:pStyle w:val="Akapitzlist"/>
        <w:numPr>
          <w:ilvl w:val="0"/>
          <w:numId w:val="10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Dyplom,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przyznać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uczniowi:</w:t>
      </w:r>
    </w:p>
    <w:p w:rsidR="008A5290" w:rsidRPr="007618F0" w:rsidRDefault="008A5290" w:rsidP="007618F0">
      <w:pPr>
        <w:pStyle w:val="Lista"/>
        <w:numPr>
          <w:ilvl w:val="0"/>
          <w:numId w:val="29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średnią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4,5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religii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ety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średniej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arytmetycznej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wlicza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średnia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całkowitą,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zaokrąglić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całkowitej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górę.)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8A5290" w:rsidRPr="007618F0" w:rsidRDefault="00147A61" w:rsidP="007618F0">
      <w:pPr>
        <w:pStyle w:val="Lista"/>
        <w:numPr>
          <w:ilvl w:val="0"/>
          <w:numId w:val="29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cyklu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dobre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nauce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dobr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A5290" w:rsidRPr="007618F0">
        <w:rPr>
          <w:rFonts w:asciiTheme="minorHAnsi" w:hAnsiTheme="minorHAnsi" w:cstheme="minorHAnsi"/>
          <w:spacing w:val="20"/>
          <w:sz w:val="24"/>
          <w:szCs w:val="24"/>
        </w:rPr>
        <w:t>nauki;</w:t>
      </w:r>
    </w:p>
    <w:p w:rsidR="008A5290" w:rsidRPr="007618F0" w:rsidRDefault="008A5290" w:rsidP="007618F0">
      <w:pPr>
        <w:pStyle w:val="Lista"/>
        <w:numPr>
          <w:ilvl w:val="0"/>
          <w:numId w:val="29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sukcesy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reprezentowania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turniejach,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konkursach,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etc; </w:t>
      </w:r>
    </w:p>
    <w:p w:rsidR="008D637C" w:rsidRPr="007618F0" w:rsidRDefault="008A5290" w:rsidP="007618F0">
      <w:pPr>
        <w:pStyle w:val="Lista"/>
        <w:numPr>
          <w:ilvl w:val="0"/>
          <w:numId w:val="29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100%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frekwencję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0793" w:rsidRPr="007618F0">
        <w:rPr>
          <w:rFonts w:asciiTheme="minorHAnsi" w:hAnsiTheme="minorHAnsi" w:cstheme="minorHAnsi"/>
          <w:spacing w:val="20"/>
          <w:sz w:val="24"/>
          <w:szCs w:val="24"/>
        </w:rPr>
        <w:t>szkolnym.</w:t>
      </w:r>
    </w:p>
    <w:p w:rsidR="00B03105" w:rsidRPr="007618F0" w:rsidRDefault="00850218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42" w:name="_Toc361441363"/>
      <w:bookmarkStart w:id="143" w:name="_Toc126585170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42"/>
      <w:r w:rsidR="00050C80" w:rsidRPr="007618F0">
        <w:rPr>
          <w:b/>
          <w:spacing w:val="20"/>
          <w:sz w:val="32"/>
          <w:szCs w:val="32"/>
          <w:lang w:eastAsia="pl-PL"/>
        </w:rPr>
        <w:t>6</w:t>
      </w:r>
      <w:r w:rsidR="00B97F5A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Kary</w:t>
      </w:r>
      <w:bookmarkEnd w:id="143"/>
    </w:p>
    <w:p w:rsidR="001D766E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44" w:name="_Ref498331737"/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§125</w:t>
      </w:r>
    </w:p>
    <w:p w:rsidR="00B03105" w:rsidRPr="007618F0" w:rsidRDefault="00B03105" w:rsidP="007618F0">
      <w:pPr>
        <w:pStyle w:val="paragraf"/>
        <w:numPr>
          <w:ilvl w:val="0"/>
          <w:numId w:val="10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cielesnych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  <w:bookmarkEnd w:id="144"/>
    </w:p>
    <w:p w:rsidR="00B03105" w:rsidRPr="007618F0" w:rsidRDefault="00B03105" w:rsidP="007618F0">
      <w:pPr>
        <w:pStyle w:val="Akapitzlist"/>
        <w:numPr>
          <w:ilvl w:val="0"/>
          <w:numId w:val="10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kar:</w:t>
      </w:r>
    </w:p>
    <w:p w:rsidR="00B03105" w:rsidRPr="007618F0" w:rsidRDefault="000710FE" w:rsidP="007618F0">
      <w:pPr>
        <w:pStyle w:val="Lista"/>
        <w:numPr>
          <w:ilvl w:val="0"/>
          <w:numId w:val="293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uwaga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ustna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nauczyciela;</w:t>
      </w:r>
    </w:p>
    <w:p w:rsidR="00B03105" w:rsidRPr="007618F0" w:rsidRDefault="00B03105" w:rsidP="007618F0">
      <w:pPr>
        <w:pStyle w:val="Lista"/>
        <w:numPr>
          <w:ilvl w:val="0"/>
          <w:numId w:val="293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upomnienie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w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ychowawcy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z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wpisem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do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dziennika;</w:t>
      </w:r>
    </w:p>
    <w:p w:rsidR="00B03105" w:rsidRPr="007618F0" w:rsidRDefault="00B03105" w:rsidP="007618F0">
      <w:pPr>
        <w:pStyle w:val="Lista"/>
        <w:numPr>
          <w:ilvl w:val="0"/>
          <w:numId w:val="293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nagana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wychowawcy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z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pisemnym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uzasadnieniem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skierowanym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F94D4D" w:rsidRPr="007618F0">
        <w:rPr>
          <w:rStyle w:val="Hipercze"/>
          <w:rFonts w:asciiTheme="minorHAnsi" w:hAnsiTheme="minorHAnsi" w:cstheme="minorHAnsi"/>
          <w:spacing w:val="20"/>
        </w:rPr>
        <w:t>dyrektora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293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nagana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F94D4D" w:rsidRPr="007618F0">
        <w:rPr>
          <w:rStyle w:val="Hipercze"/>
          <w:rFonts w:asciiTheme="minorHAnsi" w:hAnsiTheme="minorHAnsi" w:cstheme="minorHAnsi"/>
          <w:spacing w:val="20"/>
        </w:rPr>
        <w:t>dyrektora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z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</w:t>
      </w:r>
      <w:r w:rsidR="00A20793" w:rsidRPr="007618F0">
        <w:rPr>
          <w:rStyle w:val="Hipercze"/>
          <w:rFonts w:asciiTheme="minorHAnsi" w:hAnsiTheme="minorHAnsi" w:cstheme="minorHAnsi"/>
          <w:spacing w:val="20"/>
        </w:rPr>
        <w:t>isemnym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20793" w:rsidRPr="007618F0">
        <w:rPr>
          <w:rStyle w:val="Hipercze"/>
          <w:rFonts w:asciiTheme="minorHAnsi" w:hAnsiTheme="minorHAnsi" w:cstheme="minorHAnsi"/>
          <w:spacing w:val="20"/>
        </w:rPr>
        <w:t>powiadomieniem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20793" w:rsidRPr="007618F0">
        <w:rPr>
          <w:rStyle w:val="Hipercze"/>
          <w:rFonts w:asciiTheme="minorHAnsi" w:hAnsiTheme="minorHAnsi" w:cstheme="minorHAnsi"/>
          <w:spacing w:val="20"/>
        </w:rPr>
        <w:t>rodziców.</w:t>
      </w:r>
    </w:p>
    <w:p w:rsidR="00BE6CDD" w:rsidRPr="007618F0" w:rsidRDefault="00A20793" w:rsidP="007618F0">
      <w:pPr>
        <w:pStyle w:val="Akapitzlist"/>
        <w:numPr>
          <w:ilvl w:val="0"/>
          <w:numId w:val="101"/>
        </w:numPr>
        <w:tabs>
          <w:tab w:val="left" w:pos="0"/>
          <w:tab w:val="left" w:pos="426"/>
        </w:tabs>
        <w:spacing w:before="120" w:line="360" w:lineRule="auto"/>
        <w:rPr>
          <w:rStyle w:val="Hipercze"/>
          <w:rFonts w:asciiTheme="minorHAnsi" w:hAnsiTheme="minorHAnsi" w:cstheme="minorHAnsi"/>
          <w:bCs/>
          <w:spacing w:val="20"/>
        </w:rPr>
      </w:pPr>
      <w:bookmarkStart w:id="145" w:name="_Ref498331726"/>
      <w:r w:rsidRPr="007618F0">
        <w:rPr>
          <w:rStyle w:val="Hipercze"/>
          <w:rFonts w:asciiTheme="minorHAnsi" w:hAnsiTheme="minorHAnsi" w:cstheme="minorHAnsi"/>
          <w:spacing w:val="20"/>
        </w:rPr>
        <w:t>N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podstawie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uchwały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72F67" w:rsidRPr="007618F0">
        <w:rPr>
          <w:rStyle w:val="Hipercze"/>
          <w:rFonts w:asciiTheme="minorHAnsi" w:hAnsiTheme="minorHAnsi" w:cstheme="minorHAnsi"/>
          <w:spacing w:val="20"/>
        </w:rPr>
        <w:t>rady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p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edagogicznej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dyrektor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może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wystąpić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z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wnioskiem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do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kuratora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oświaty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przeniesienie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ucznia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do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innej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F94D4D" w:rsidRPr="007618F0">
        <w:rPr>
          <w:rStyle w:val="Hipercze"/>
          <w:rFonts w:asciiTheme="minorHAnsi" w:hAnsiTheme="minorHAnsi" w:cstheme="minorHAnsi"/>
          <w:spacing w:val="20"/>
        </w:rPr>
        <w:t>szkoły</w:t>
      </w:r>
      <w:r w:rsidR="0000112E" w:rsidRPr="007618F0">
        <w:rPr>
          <w:rStyle w:val="Hipercze"/>
          <w:rFonts w:asciiTheme="minorHAnsi" w:hAnsiTheme="minorHAnsi" w:cstheme="minorHAnsi"/>
          <w:spacing w:val="20"/>
        </w:rPr>
        <w:t>.</w:t>
      </w:r>
      <w:bookmarkEnd w:id="145"/>
    </w:p>
    <w:p w:rsidR="00B03105" w:rsidRPr="007618F0" w:rsidRDefault="00B03105" w:rsidP="007618F0">
      <w:pPr>
        <w:tabs>
          <w:tab w:val="left" w:pos="0"/>
        </w:tabs>
        <w:spacing w:before="120" w:line="360" w:lineRule="auto"/>
        <w:ind w:left="36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wymierzana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wniosek:</w:t>
      </w:r>
    </w:p>
    <w:p w:rsidR="00B03105" w:rsidRPr="007618F0" w:rsidRDefault="00B03105" w:rsidP="007618F0">
      <w:pPr>
        <w:pStyle w:val="Lista"/>
        <w:numPr>
          <w:ilvl w:val="0"/>
          <w:numId w:val="294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wychowawcy,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nauczyciela,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F94D4D" w:rsidRPr="007618F0">
        <w:rPr>
          <w:rStyle w:val="Hipercze"/>
          <w:rFonts w:asciiTheme="minorHAnsi" w:hAnsiTheme="minorHAnsi" w:cstheme="minorHAnsi"/>
          <w:spacing w:val="20"/>
        </w:rPr>
        <w:t>dyrektora</w:t>
      </w:r>
      <w:r w:rsidRPr="007618F0">
        <w:rPr>
          <w:rStyle w:val="Hipercze"/>
          <w:rFonts w:asciiTheme="minorHAnsi" w:hAnsiTheme="minorHAnsi" w:cstheme="minorHAnsi"/>
          <w:spacing w:val="20"/>
        </w:rPr>
        <w:t>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innego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pracownika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F94D4D" w:rsidRPr="007618F0">
        <w:rPr>
          <w:rStyle w:val="Hipercze"/>
          <w:rFonts w:asciiTheme="minorHAnsi" w:hAnsiTheme="minorHAnsi" w:cstheme="minorHAnsi"/>
          <w:spacing w:val="20"/>
        </w:rPr>
        <w:t>szkoły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;</w:t>
      </w:r>
    </w:p>
    <w:p w:rsidR="00B03105" w:rsidRPr="007618F0" w:rsidRDefault="00A72F67" w:rsidP="007618F0">
      <w:pPr>
        <w:pStyle w:val="Lista"/>
        <w:numPr>
          <w:ilvl w:val="0"/>
          <w:numId w:val="294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rady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pedagogicznej;</w:t>
      </w:r>
    </w:p>
    <w:p w:rsidR="00B03105" w:rsidRPr="007618F0" w:rsidRDefault="00B03105" w:rsidP="007618F0">
      <w:pPr>
        <w:pStyle w:val="Lista"/>
        <w:numPr>
          <w:ilvl w:val="0"/>
          <w:numId w:val="294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innych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osób.</w:t>
      </w:r>
    </w:p>
    <w:p w:rsidR="00B03105" w:rsidRPr="007618F0" w:rsidRDefault="00B03105" w:rsidP="007618F0">
      <w:pPr>
        <w:pStyle w:val="Akapitzlist"/>
        <w:numPr>
          <w:ilvl w:val="0"/>
          <w:numId w:val="10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wymierzonej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przysługuje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do:</w:t>
      </w:r>
    </w:p>
    <w:p w:rsidR="00B03105" w:rsidRPr="007618F0" w:rsidRDefault="00B03105" w:rsidP="007618F0">
      <w:pPr>
        <w:pStyle w:val="Lista"/>
        <w:numPr>
          <w:ilvl w:val="0"/>
          <w:numId w:val="295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wystąpienia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F94D4D" w:rsidRPr="007618F0">
        <w:rPr>
          <w:rStyle w:val="Hipercze"/>
          <w:rFonts w:asciiTheme="minorHAnsi" w:hAnsiTheme="minorHAnsi" w:cstheme="minorHAnsi"/>
          <w:spacing w:val="20"/>
        </w:rPr>
        <w:t>dyrektora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ciągu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3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dni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od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daty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powiadomienia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go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wymierzonej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karze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z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wnioskiem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jej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uzasadnienie;</w:t>
      </w:r>
    </w:p>
    <w:p w:rsidR="00B03105" w:rsidRPr="007618F0" w:rsidRDefault="00B03105" w:rsidP="007618F0">
      <w:pPr>
        <w:pStyle w:val="Lista"/>
        <w:numPr>
          <w:ilvl w:val="0"/>
          <w:numId w:val="295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wystąpienia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pisemnego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ciągu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7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dni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od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daty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powiadomienia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go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wymierzonej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karze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72F67" w:rsidRPr="007618F0">
        <w:rPr>
          <w:rStyle w:val="Hipercze"/>
          <w:rFonts w:asciiTheme="minorHAnsi" w:hAnsiTheme="minorHAnsi" w:cstheme="minorHAnsi"/>
          <w:spacing w:val="20"/>
        </w:rPr>
        <w:t>rady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62415" w:rsidRPr="007618F0">
        <w:rPr>
          <w:rStyle w:val="Hipercze"/>
          <w:rFonts w:asciiTheme="minorHAnsi" w:hAnsiTheme="minorHAnsi" w:cstheme="minorHAnsi"/>
          <w:spacing w:val="20"/>
        </w:rPr>
        <w:t>p</w:t>
      </w:r>
      <w:r w:rsidRPr="007618F0">
        <w:rPr>
          <w:rStyle w:val="Hipercze"/>
          <w:rFonts w:asciiTheme="minorHAnsi" w:hAnsiTheme="minorHAnsi" w:cstheme="minorHAnsi"/>
          <w:spacing w:val="20"/>
        </w:rPr>
        <w:t>edagogicznej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onowne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rozpatrzenie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jego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sprawy;</w:t>
      </w:r>
    </w:p>
    <w:p w:rsidR="00B03105" w:rsidRPr="007618F0" w:rsidRDefault="00B03105" w:rsidP="007618F0">
      <w:pPr>
        <w:pStyle w:val="Lista"/>
        <w:numPr>
          <w:ilvl w:val="0"/>
          <w:numId w:val="295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odwołania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się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od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decyzji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72F67" w:rsidRPr="007618F0">
        <w:rPr>
          <w:rStyle w:val="Hipercze"/>
          <w:rFonts w:asciiTheme="minorHAnsi" w:hAnsiTheme="minorHAnsi" w:cstheme="minorHAnsi"/>
          <w:spacing w:val="20"/>
        </w:rPr>
        <w:t>rady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0710FE" w:rsidRPr="007618F0">
        <w:rPr>
          <w:rStyle w:val="Hipercze"/>
          <w:rFonts w:asciiTheme="minorHAnsi" w:hAnsiTheme="minorHAnsi" w:cstheme="minorHAnsi"/>
          <w:spacing w:val="20"/>
        </w:rPr>
        <w:t>p</w:t>
      </w:r>
      <w:r w:rsidRPr="007618F0">
        <w:rPr>
          <w:rStyle w:val="Hipercze"/>
          <w:rFonts w:asciiTheme="minorHAnsi" w:hAnsiTheme="minorHAnsi" w:cstheme="minorHAnsi"/>
          <w:spacing w:val="20"/>
        </w:rPr>
        <w:t>edagogicznej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kuratora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oświaty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ciągu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7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dni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od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daty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powiadomienia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go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wymierzonej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karze.</w:t>
      </w:r>
    </w:p>
    <w:p w:rsidR="00B03105" w:rsidRPr="007618F0" w:rsidRDefault="000710FE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46" w:name="_Toc126585171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050C80" w:rsidRPr="007618F0">
        <w:rPr>
          <w:b/>
          <w:spacing w:val="20"/>
          <w:sz w:val="32"/>
          <w:szCs w:val="32"/>
          <w:lang w:eastAsia="pl-PL"/>
        </w:rPr>
        <w:t>7</w:t>
      </w:r>
      <w:r w:rsidR="00B97F5A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Przeniesienie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ucznia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do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innej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F94D4D" w:rsidRPr="007618F0">
        <w:rPr>
          <w:b/>
          <w:spacing w:val="20"/>
          <w:sz w:val="32"/>
          <w:szCs w:val="32"/>
          <w:lang w:eastAsia="pl-PL"/>
        </w:rPr>
        <w:t>szkoły</w:t>
      </w:r>
      <w:bookmarkEnd w:id="146"/>
    </w:p>
    <w:p w:rsidR="0082270A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§126</w:t>
      </w:r>
    </w:p>
    <w:p w:rsidR="00B03105" w:rsidRPr="007618F0" w:rsidRDefault="000710FE" w:rsidP="007618F0">
      <w:pPr>
        <w:pStyle w:val="paragraf"/>
        <w:numPr>
          <w:ilvl w:val="0"/>
          <w:numId w:val="102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podjąć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rozpoczęcie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procedury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przeniesienia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0112E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Decyzję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przenies</w:t>
      </w:r>
      <w:r w:rsidR="003F4BE4" w:rsidRPr="007618F0">
        <w:rPr>
          <w:rFonts w:asciiTheme="minorHAnsi" w:hAnsiTheme="minorHAnsi" w:cstheme="minorHAnsi"/>
          <w:spacing w:val="20"/>
          <w:sz w:val="24"/>
          <w:szCs w:val="24"/>
        </w:rPr>
        <w:t>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4BE4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4BE4"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F4BE4"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0112E" w:rsidRPr="007618F0">
        <w:rPr>
          <w:rFonts w:asciiTheme="minorHAnsi" w:hAnsiTheme="minorHAnsi" w:cstheme="minorHAnsi"/>
          <w:spacing w:val="20"/>
          <w:sz w:val="24"/>
          <w:szCs w:val="24"/>
        </w:rPr>
        <w:t>Łódzki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0112E" w:rsidRPr="007618F0">
        <w:rPr>
          <w:rFonts w:asciiTheme="minorHAnsi" w:hAnsiTheme="minorHAnsi" w:cstheme="minorHAnsi"/>
          <w:spacing w:val="20"/>
          <w:sz w:val="24"/>
          <w:szCs w:val="24"/>
        </w:rPr>
        <w:t>K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urator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0112E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światy.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</w:t>
      </w:r>
      <w:r w:rsidR="000710FE" w:rsidRPr="007618F0">
        <w:rPr>
          <w:rFonts w:asciiTheme="minorHAnsi" w:hAnsiTheme="minorHAnsi" w:cstheme="minorHAnsi"/>
          <w:spacing w:val="20"/>
          <w:sz w:val="24"/>
          <w:szCs w:val="24"/>
        </w:rPr>
        <w:t>kroczenia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710FE" w:rsidRPr="007618F0">
        <w:rPr>
          <w:rFonts w:asciiTheme="minorHAnsi" w:hAnsiTheme="minorHAnsi" w:cstheme="minorHAnsi"/>
          <w:spacing w:val="20"/>
          <w:sz w:val="24"/>
          <w:szCs w:val="24"/>
        </w:rPr>
        <w:t>stanowiące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710FE" w:rsidRPr="007618F0">
        <w:rPr>
          <w:rFonts w:asciiTheme="minorHAnsi" w:hAnsiTheme="minorHAnsi" w:cstheme="minorHAnsi"/>
          <w:spacing w:val="20"/>
          <w:sz w:val="24"/>
          <w:szCs w:val="24"/>
        </w:rPr>
        <w:t>podstawę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przeniesienie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D874B1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ś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wiadome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działanie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stanowiące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zagrożenie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życia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lub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skutkujące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uszczerbkiem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zdrowia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dla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innych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uczniów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lub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pracowników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72F67" w:rsidRPr="007618F0">
        <w:rPr>
          <w:rStyle w:val="Hipercze"/>
          <w:rFonts w:asciiTheme="minorHAnsi" w:hAnsiTheme="minorHAnsi" w:cstheme="minorHAnsi"/>
          <w:spacing w:val="20"/>
        </w:rPr>
        <w:t>szkoły</w:t>
      </w:r>
      <w:r w:rsidR="00B03105" w:rsidRPr="007618F0">
        <w:rPr>
          <w:rStyle w:val="Hipercze"/>
          <w:rFonts w:asciiTheme="minorHAnsi" w:hAnsiTheme="minorHAnsi" w:cstheme="minorHAnsi"/>
          <w:spacing w:val="20"/>
        </w:rPr>
        <w:t>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rozprowadzanie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używanie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środków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odurzających,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tym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alkoholu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narkotyków;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świadome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fizyczne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psychiczne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znęcanie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się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nad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członkami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społeczności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szkolnej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lub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naruszanie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godności,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uczuć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religijnych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lub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narodowych;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dewastacja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celowe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niszczenie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mienia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szkolnego;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kradzież;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wyłudzanie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(np.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pieniędzy),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szantaż,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przekupstwo;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wulgarne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odnoszenie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się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nauczycieli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innych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członków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społeczności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szkolnej;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czyny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nieobyczajne;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stwarzanie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sytuacji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zagrożenia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publicznego,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np.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fałszywy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alarm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541E96" w:rsidRPr="007618F0">
        <w:rPr>
          <w:rStyle w:val="Hipercze"/>
          <w:rFonts w:asciiTheme="minorHAnsi" w:hAnsiTheme="minorHAnsi" w:cstheme="minorHAnsi"/>
          <w:spacing w:val="20"/>
        </w:rPr>
        <w:t>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podłożeniu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bomby;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notoryczne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łamanie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postanowień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Statutu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72F67" w:rsidRPr="007618F0">
        <w:rPr>
          <w:rStyle w:val="Hipercze"/>
          <w:rFonts w:asciiTheme="minorHAnsi" w:hAnsiTheme="minorHAnsi" w:cstheme="minorHAnsi"/>
          <w:spacing w:val="20"/>
        </w:rPr>
        <w:t>szkoły</w:t>
      </w:r>
      <w:r w:rsidR="001E6DF4" w:rsidRPr="007618F0">
        <w:rPr>
          <w:rStyle w:val="Hipercze"/>
          <w:rFonts w:asciiTheme="minorHAnsi" w:hAnsiTheme="minorHAnsi" w:cstheme="minorHAnsi"/>
          <w:spacing w:val="20"/>
        </w:rPr>
        <w:t>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mimo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zastosowania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wcześniejszych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środków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dyscyplinujących;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zniesławienie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="00A72F67" w:rsidRPr="007618F0">
        <w:rPr>
          <w:rStyle w:val="Hipercze"/>
          <w:rFonts w:asciiTheme="minorHAnsi" w:hAnsiTheme="minorHAnsi" w:cstheme="minorHAnsi"/>
          <w:spacing w:val="20"/>
        </w:rPr>
        <w:t>szkoły</w:t>
      </w:r>
      <w:r w:rsidRPr="007618F0">
        <w:rPr>
          <w:rStyle w:val="Hipercze"/>
          <w:rFonts w:asciiTheme="minorHAnsi" w:hAnsiTheme="minorHAnsi" w:cstheme="minorHAnsi"/>
          <w:spacing w:val="20"/>
        </w:rPr>
        <w:t>,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np.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na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stronie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internetowej;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fałszowanie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dokumentów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szkolnych;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29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popełnienie</w:t>
      </w:r>
      <w:r w:rsidR="00AF04AF" w:rsidRPr="007618F0">
        <w:rPr>
          <w:rStyle w:val="Hipercze"/>
          <w:rFonts w:asciiTheme="minorHAnsi" w:hAnsiTheme="minorHAnsi" w:cstheme="minorHAnsi"/>
          <w:spacing w:val="20"/>
        </w:rPr>
        <w:t xml:space="preserve"> </w:t>
      </w:r>
      <w:r w:rsidRPr="007618F0">
        <w:rPr>
          <w:rStyle w:val="Hipercze"/>
          <w:rFonts w:asciiTheme="minorHAnsi" w:hAnsiTheme="minorHAnsi" w:cstheme="minorHAnsi"/>
          <w:spacing w:val="20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Kodeksu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Karnego.</w:t>
      </w:r>
    </w:p>
    <w:p w:rsidR="00B03105" w:rsidRPr="007618F0" w:rsidRDefault="00B03105" w:rsidP="007618F0">
      <w:pPr>
        <w:pStyle w:val="Akapitzlist"/>
        <w:numPr>
          <w:ilvl w:val="0"/>
          <w:numId w:val="10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wnioskowania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przeniesienie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82270A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§127</w:t>
      </w:r>
    </w:p>
    <w:p w:rsidR="00B03105" w:rsidRPr="007618F0" w:rsidRDefault="00B03105" w:rsidP="007618F0">
      <w:pPr>
        <w:pStyle w:val="paragraf"/>
        <w:numPr>
          <w:ilvl w:val="0"/>
          <w:numId w:val="10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</w:t>
      </w:r>
      <w:r w:rsidR="00D9763D" w:rsidRPr="007618F0">
        <w:rPr>
          <w:rFonts w:asciiTheme="minorHAnsi" w:hAnsiTheme="minorHAnsi" w:cstheme="minorHAnsi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wszczęcia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sporządzenie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notatki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zaistniałym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zdarzeniu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zeznań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zdarzenia.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(kpk),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gana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ścigania.</w:t>
      </w:r>
    </w:p>
    <w:p w:rsidR="00B03105" w:rsidRPr="007618F0" w:rsidRDefault="00D65629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otrzymaniu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kwalifikacji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czynu,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763D" w:rsidRPr="007618F0">
        <w:rPr>
          <w:rFonts w:asciiTheme="minorHAnsi" w:hAnsiTheme="minorHAnsi" w:cstheme="minorHAnsi"/>
          <w:spacing w:val="20"/>
          <w:sz w:val="24"/>
          <w:szCs w:val="24"/>
        </w:rPr>
        <w:t>zebranie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obrony.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Rzecznikami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gog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(psycholog)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zwrócić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czniowskiego.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przedstawić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radzie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analizy,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obiektywność.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763D" w:rsidRPr="007618F0">
        <w:rPr>
          <w:rFonts w:asciiTheme="minorHAnsi" w:hAnsiTheme="minorHAnsi" w:cstheme="minorHAnsi"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763D" w:rsidRPr="007618F0">
        <w:rPr>
          <w:rFonts w:asciiTheme="minorHAnsi" w:hAnsiTheme="minorHAnsi" w:cstheme="minorHAnsi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zastosowanych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dotychczas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dyscyplinujących,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zastosowanych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rozmowach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ostrzegawczych,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ewentualnej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D65629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głosowaniu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tajnym,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wnikliwym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wysłuchaniu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stron,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dotyczącą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sprawy.</w:t>
      </w:r>
    </w:p>
    <w:p w:rsidR="00B03105" w:rsidRPr="007618F0" w:rsidRDefault="00D65629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powierza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wykonanie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D65629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samorząd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uczniowski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zawiadomienia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wykonania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edagogicznej.</w:t>
      </w:r>
    </w:p>
    <w:p w:rsidR="00B03105" w:rsidRPr="007618F0" w:rsidRDefault="00D65629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kieruje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763D" w:rsidRPr="007618F0">
        <w:rPr>
          <w:rFonts w:asciiTheme="minorHAnsi" w:hAnsiTheme="minorHAnsi" w:cstheme="minorHAnsi"/>
          <w:spacing w:val="20"/>
          <w:sz w:val="24"/>
          <w:szCs w:val="24"/>
        </w:rPr>
        <w:t>Łódzkiego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763D" w:rsidRPr="007618F0">
        <w:rPr>
          <w:rFonts w:asciiTheme="minorHAnsi" w:hAnsiTheme="minorHAnsi" w:cstheme="minorHAnsi"/>
          <w:spacing w:val="20"/>
          <w:sz w:val="24"/>
          <w:szCs w:val="24"/>
        </w:rPr>
        <w:t>K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uratora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9763D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światy.</w:t>
      </w:r>
    </w:p>
    <w:p w:rsidR="004B0B2D" w:rsidRPr="007618F0" w:rsidRDefault="004B0B2D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ecyzję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przeniesieniu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odbierają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podpisują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65629" w:rsidRPr="007618F0">
        <w:rPr>
          <w:rFonts w:asciiTheme="minorHAnsi" w:hAnsiTheme="minorHAnsi" w:cstheme="minorHAnsi"/>
          <w:spacing w:val="20"/>
          <w:sz w:val="24"/>
          <w:szCs w:val="24"/>
        </w:rPr>
        <w:t>rodzice.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przysługuje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odwołania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pouczeniu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doręczenia.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odwoławczego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uczęszczać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ostatecznej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147" w:name="_Toc126585172"/>
      <w:r w:rsidRPr="007618F0">
        <w:rPr>
          <w:b/>
          <w:spacing w:val="20"/>
          <w:sz w:val="36"/>
          <w:szCs w:val="36"/>
        </w:rPr>
        <w:lastRenderedPageBreak/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A35F36" w:rsidRPr="007618F0">
        <w:rPr>
          <w:b/>
          <w:spacing w:val="20"/>
          <w:sz w:val="36"/>
          <w:szCs w:val="36"/>
        </w:rPr>
        <w:t>XI</w:t>
      </w:r>
      <w:r w:rsidR="00E349DC" w:rsidRPr="007618F0">
        <w:rPr>
          <w:b/>
          <w:spacing w:val="20"/>
          <w:sz w:val="36"/>
          <w:szCs w:val="36"/>
        </w:rPr>
        <w:t>I</w:t>
      </w:r>
      <w:r w:rsidR="00B97F5A" w:rsidRPr="007618F0">
        <w:rPr>
          <w:b/>
          <w:spacing w:val="20"/>
          <w:sz w:val="36"/>
          <w:szCs w:val="36"/>
        </w:rPr>
        <w:t xml:space="preserve"> </w:t>
      </w:r>
      <w:r w:rsidR="00A35F36" w:rsidRPr="007618F0">
        <w:rPr>
          <w:b/>
          <w:spacing w:val="20"/>
          <w:sz w:val="36"/>
          <w:szCs w:val="36"/>
        </w:rPr>
        <w:t>Wewnątrzszkolne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584053" w:rsidRPr="007618F0">
        <w:rPr>
          <w:b/>
          <w:spacing w:val="20"/>
          <w:sz w:val="36"/>
          <w:szCs w:val="36"/>
        </w:rPr>
        <w:t>zasady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oceniania</w:t>
      </w:r>
      <w:bookmarkEnd w:id="147"/>
    </w:p>
    <w:p w:rsidR="00D65629" w:rsidRPr="007618F0" w:rsidRDefault="00D65629" w:rsidP="007618F0">
      <w:pPr>
        <w:pStyle w:val="Nagwek3"/>
        <w:jc w:val="left"/>
        <w:rPr>
          <w:b/>
          <w:spacing w:val="20"/>
          <w:sz w:val="32"/>
          <w:szCs w:val="28"/>
          <w:lang w:eastAsia="pl-PL"/>
        </w:rPr>
      </w:pPr>
      <w:bookmarkStart w:id="148" w:name="_Toc361441367"/>
      <w:bookmarkStart w:id="149" w:name="_Toc126585173"/>
      <w:r w:rsidRPr="007618F0">
        <w:rPr>
          <w:b/>
          <w:spacing w:val="20"/>
          <w:sz w:val="32"/>
          <w:szCs w:val="28"/>
          <w:lang w:eastAsia="pl-PL"/>
        </w:rPr>
        <w:t>Rozdział</w:t>
      </w:r>
      <w:r w:rsidR="00AF04AF" w:rsidRPr="007618F0">
        <w:rPr>
          <w:b/>
          <w:spacing w:val="20"/>
          <w:sz w:val="32"/>
          <w:szCs w:val="28"/>
          <w:lang w:eastAsia="pl-PL"/>
        </w:rPr>
        <w:t xml:space="preserve"> </w:t>
      </w:r>
      <w:r w:rsidRPr="007618F0">
        <w:rPr>
          <w:b/>
          <w:spacing w:val="20"/>
          <w:sz w:val="32"/>
          <w:szCs w:val="28"/>
          <w:lang w:eastAsia="pl-PL"/>
        </w:rPr>
        <w:t>1</w:t>
      </w:r>
      <w:bookmarkEnd w:id="148"/>
      <w:r w:rsidR="00B97F5A" w:rsidRPr="007618F0">
        <w:rPr>
          <w:b/>
          <w:spacing w:val="20"/>
          <w:sz w:val="32"/>
          <w:szCs w:val="28"/>
          <w:lang w:eastAsia="pl-PL"/>
        </w:rPr>
        <w:t xml:space="preserve"> </w:t>
      </w:r>
      <w:r w:rsidRPr="007618F0">
        <w:rPr>
          <w:b/>
          <w:spacing w:val="20"/>
          <w:sz w:val="32"/>
          <w:szCs w:val="28"/>
          <w:lang w:eastAsia="pl-PL"/>
        </w:rPr>
        <w:t>Informacje</w:t>
      </w:r>
      <w:r w:rsidR="00AF04AF" w:rsidRPr="007618F0">
        <w:rPr>
          <w:b/>
          <w:spacing w:val="20"/>
          <w:sz w:val="32"/>
          <w:szCs w:val="28"/>
          <w:lang w:eastAsia="pl-PL"/>
        </w:rPr>
        <w:t xml:space="preserve"> </w:t>
      </w:r>
      <w:r w:rsidRPr="007618F0">
        <w:rPr>
          <w:b/>
          <w:spacing w:val="20"/>
          <w:sz w:val="32"/>
          <w:szCs w:val="28"/>
          <w:lang w:eastAsia="pl-PL"/>
        </w:rPr>
        <w:t>ogólne</w:t>
      </w:r>
      <w:bookmarkEnd w:id="149"/>
    </w:p>
    <w:p w:rsidR="00D178B4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§128</w:t>
      </w:r>
    </w:p>
    <w:p w:rsidR="00D178B4" w:rsidRPr="007618F0" w:rsidRDefault="00584053" w:rsidP="007618F0">
      <w:pPr>
        <w:pStyle w:val="paragraf"/>
        <w:numPr>
          <w:ilvl w:val="0"/>
          <w:numId w:val="104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podlegają:</w:t>
      </w:r>
    </w:p>
    <w:p w:rsidR="00D178B4" w:rsidRPr="007618F0" w:rsidRDefault="00D178B4" w:rsidP="007618F0">
      <w:pPr>
        <w:pStyle w:val="Lista"/>
        <w:numPr>
          <w:ilvl w:val="0"/>
          <w:numId w:val="297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osiągnięcia edukacyjne ucznia;</w:t>
      </w:r>
    </w:p>
    <w:p w:rsidR="00D178B4" w:rsidRPr="007618F0" w:rsidRDefault="00D178B4" w:rsidP="007618F0">
      <w:pPr>
        <w:pStyle w:val="Lista"/>
        <w:numPr>
          <w:ilvl w:val="0"/>
          <w:numId w:val="29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zachowa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 ucznia.</w:t>
      </w:r>
    </w:p>
    <w:p w:rsidR="00D178B4" w:rsidRPr="007618F0" w:rsidRDefault="00B03105" w:rsidP="007618F0">
      <w:pPr>
        <w:pStyle w:val="paragraf"/>
        <w:numPr>
          <w:ilvl w:val="0"/>
          <w:numId w:val="104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wewnątrzszkolnego.</w:t>
      </w:r>
    </w:p>
    <w:p w:rsidR="00D178B4" w:rsidRPr="007618F0" w:rsidRDefault="00B03105" w:rsidP="007618F0">
      <w:pPr>
        <w:pStyle w:val="paragraf"/>
        <w:numPr>
          <w:ilvl w:val="0"/>
          <w:numId w:val="104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opan</w:t>
      </w:r>
      <w:r w:rsidR="00A35F36" w:rsidRPr="007618F0">
        <w:rPr>
          <w:rFonts w:asciiTheme="minorHAnsi" w:hAnsiTheme="minorHAnsi" w:cstheme="minorHAnsi"/>
          <w:spacing w:val="20"/>
          <w:sz w:val="24"/>
          <w:szCs w:val="24"/>
        </w:rPr>
        <w:t>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5F36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5F36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5F36"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do:</w:t>
      </w:r>
    </w:p>
    <w:p w:rsidR="00D178B4" w:rsidRPr="007618F0" w:rsidRDefault="00D178B4" w:rsidP="007618F0">
      <w:pPr>
        <w:pStyle w:val="Lista"/>
        <w:numPr>
          <w:ilvl w:val="0"/>
          <w:numId w:val="298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wymagań określonych w podstawie programowej kształcenia ogólnego oraz wymagań edukacyjnych wynikających z realizowanych w szkole programów nauczania;</w:t>
      </w:r>
    </w:p>
    <w:p w:rsidR="00D178B4" w:rsidRPr="007618F0" w:rsidRDefault="00D178B4" w:rsidP="007618F0">
      <w:pPr>
        <w:pStyle w:val="Lista"/>
        <w:numPr>
          <w:ilvl w:val="0"/>
          <w:numId w:val="29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wymagań edukacyjnych wynikających z realizowanych w szkole programów nauczania - w prz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ypadku dodatkowych zajęć edukacyjnych. </w:t>
      </w:r>
    </w:p>
    <w:p w:rsidR="00B03105" w:rsidRPr="007618F0" w:rsidRDefault="00B03105" w:rsidP="007618F0">
      <w:pPr>
        <w:pStyle w:val="paragraf"/>
        <w:numPr>
          <w:ilvl w:val="0"/>
          <w:numId w:val="104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respektowania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D178B4" w:rsidRPr="007618F0" w:rsidRDefault="00B03105" w:rsidP="007618F0">
      <w:pPr>
        <w:pStyle w:val="Akapitzlist"/>
        <w:numPr>
          <w:ilvl w:val="0"/>
          <w:numId w:val="10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wewnątrzszkolne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D178B4" w:rsidRPr="007618F0" w:rsidRDefault="00D178B4" w:rsidP="007618F0">
      <w:pPr>
        <w:pStyle w:val="Lista"/>
        <w:numPr>
          <w:ilvl w:val="0"/>
          <w:numId w:val="299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informowanie ucznia o poziomie jego osiągnięć edukacyjnych i jego zachowaniu oraz o postępach w </w:t>
      </w:r>
      <w:r w:rsidRPr="007618F0">
        <w:rPr>
          <w:rStyle w:val="Hipercze"/>
          <w:rFonts w:asciiTheme="minorHAnsi" w:hAnsiTheme="minorHAnsi" w:cstheme="minorHAnsi"/>
          <w:spacing w:val="20"/>
        </w:rPr>
        <w:t>tym zakresie;</w:t>
      </w:r>
    </w:p>
    <w:p w:rsidR="00D178B4" w:rsidRPr="007618F0" w:rsidRDefault="00D178B4" w:rsidP="007618F0">
      <w:pPr>
        <w:pStyle w:val="Lista"/>
        <w:numPr>
          <w:ilvl w:val="0"/>
          <w:numId w:val="299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udzielanie uczniowi pomocy w nauce poprzez przekazanie uczniowi informacji o tym, co zrobił dobrze i jak powinien dalej się uczyć;</w:t>
      </w:r>
    </w:p>
    <w:p w:rsidR="00D178B4" w:rsidRPr="007618F0" w:rsidRDefault="00D178B4" w:rsidP="007618F0">
      <w:pPr>
        <w:pStyle w:val="Lista"/>
        <w:numPr>
          <w:ilvl w:val="0"/>
          <w:numId w:val="299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udzielanie uczniowi wskazówek do samodzielnego planowania własnego rozwoju;</w:t>
      </w:r>
    </w:p>
    <w:p w:rsidR="00D178B4" w:rsidRPr="007618F0" w:rsidRDefault="00D178B4" w:rsidP="007618F0">
      <w:pPr>
        <w:pStyle w:val="Lista"/>
        <w:numPr>
          <w:ilvl w:val="0"/>
          <w:numId w:val="299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motywowanie ucznia do dalszych postępów w nauce i zachowaniu;</w:t>
      </w:r>
    </w:p>
    <w:p w:rsidR="00D178B4" w:rsidRPr="007618F0" w:rsidRDefault="00D178B4" w:rsidP="007618F0">
      <w:pPr>
        <w:pStyle w:val="Lista"/>
        <w:numPr>
          <w:ilvl w:val="0"/>
          <w:numId w:val="299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monitorowanie bieżącej pracy ucznia;</w:t>
      </w:r>
    </w:p>
    <w:p w:rsidR="00D178B4" w:rsidRPr="007618F0" w:rsidRDefault="00D178B4" w:rsidP="007618F0">
      <w:pPr>
        <w:pStyle w:val="Lista"/>
        <w:numPr>
          <w:ilvl w:val="0"/>
          <w:numId w:val="299"/>
        </w:numPr>
        <w:spacing w:line="360" w:lineRule="auto"/>
        <w:jc w:val="left"/>
        <w:rPr>
          <w:rStyle w:val="Hipercze"/>
          <w:rFonts w:asciiTheme="minorHAnsi" w:hAnsiTheme="minorHAnsi" w:cstheme="minorHAnsi"/>
          <w:spacing w:val="20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lastRenderedPageBreak/>
        <w:t>dostarczanie rodzicom i nauczycielom informacji o postępach i trudnościach w nauce i zachowaniu ucznia oraz o szczególnych uzdolnieniach ucznia;</w:t>
      </w:r>
    </w:p>
    <w:p w:rsidR="00D178B4" w:rsidRPr="007618F0" w:rsidRDefault="00D178B4" w:rsidP="007618F0">
      <w:pPr>
        <w:pStyle w:val="Lista"/>
        <w:numPr>
          <w:ilvl w:val="0"/>
          <w:numId w:val="29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Style w:val="Hipercze"/>
          <w:rFonts w:asciiTheme="minorHAnsi" w:hAnsiTheme="minorHAnsi" w:cstheme="minorHAnsi"/>
          <w:spacing w:val="20"/>
        </w:rPr>
        <w:t>umożliwienie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nauczycielom doskonalenia organizacji i metod pracy dydaktyczno-wychowawczej.</w:t>
      </w:r>
    </w:p>
    <w:p w:rsidR="003F5FB9" w:rsidRPr="007618F0" w:rsidRDefault="00B03105" w:rsidP="007618F0">
      <w:pPr>
        <w:pStyle w:val="Akapitzlist"/>
        <w:numPr>
          <w:ilvl w:val="0"/>
          <w:numId w:val="10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wewnątrzszkolne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3F5FB9" w:rsidRPr="007618F0" w:rsidRDefault="003F5FB9" w:rsidP="007618F0">
      <w:pPr>
        <w:pStyle w:val="Lista"/>
        <w:numPr>
          <w:ilvl w:val="0"/>
          <w:numId w:val="3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formułowanie przez nauczycieli wymagań edukacyjnych niezbędnych do uzyskania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poszczególnych śródrocznych i rocznych ocen klasyfikacyjnych z obowiązkowych i dodatkowych zajęć edukacyjnych z uwzględnieniem zindywidualizowanych wymagań wobec uczniów objętych pomocą psychologiczno-pedagogiczną w szkole;</w:t>
      </w:r>
    </w:p>
    <w:p w:rsidR="003F5FB9" w:rsidRPr="007618F0" w:rsidRDefault="003F5FB9" w:rsidP="007618F0">
      <w:pPr>
        <w:pStyle w:val="Lista"/>
        <w:numPr>
          <w:ilvl w:val="0"/>
          <w:numId w:val="3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ustalanie kryteriów oceniania zachowania;</w:t>
      </w:r>
    </w:p>
    <w:p w:rsidR="003F5FB9" w:rsidRPr="007618F0" w:rsidRDefault="003F5FB9" w:rsidP="007618F0">
      <w:pPr>
        <w:pStyle w:val="Lista"/>
        <w:numPr>
          <w:ilvl w:val="0"/>
          <w:numId w:val="3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ustalanie ocen bieżących i ustalanie śródrocznych ocen klasyfikacyjnych z obowiązkowych oraz dodatkowych zajęć edukacyjnych oraz śródrocznej oceny klasyfikacyjnej zachowania, według skali i w formach przyjętych w szkole;</w:t>
      </w:r>
    </w:p>
    <w:p w:rsidR="003F5FB9" w:rsidRPr="007618F0" w:rsidRDefault="003F5FB9" w:rsidP="007618F0">
      <w:pPr>
        <w:pStyle w:val="Lista"/>
        <w:numPr>
          <w:ilvl w:val="0"/>
          <w:numId w:val="3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ustalanie rocznych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ocen klasyfikacyjnych z obowiązkowych i dodatkowych zajęć edukacyjnych oraz rocznej oceny klasyfikacyjnej zachowania, według skali, o której mowa w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_Ref498332512 \r \h  \* MERGEFORMAT </w:instrText>
      </w:r>
      <w:r w:rsidRPr="007618F0">
        <w:rPr>
          <w:rFonts w:asciiTheme="minorHAnsi" w:hAnsiTheme="minorHAnsi" w:cstheme="minorHAnsi"/>
          <w:spacing w:val="20"/>
          <w:sz w:val="24"/>
          <w:szCs w:val="24"/>
        </w:rPr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F5FB9" w:rsidRPr="007618F0" w:rsidRDefault="003F5FB9" w:rsidP="007618F0">
      <w:pPr>
        <w:pStyle w:val="Lista"/>
        <w:numPr>
          <w:ilvl w:val="0"/>
          <w:numId w:val="3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przeprowadzanie egzaminów klasyfikacyjnych, poprawkowych i sprawdzających; </w:t>
      </w:r>
    </w:p>
    <w:p w:rsidR="003F5FB9" w:rsidRPr="007618F0" w:rsidRDefault="003F5FB9" w:rsidP="007618F0">
      <w:pPr>
        <w:pStyle w:val="Lista"/>
        <w:numPr>
          <w:ilvl w:val="0"/>
          <w:numId w:val="3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ustalenie warunków i trybu uzyskania wyższej niż przewidywane rocznych ocen klasyfikacyjnych z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zajęć edukacyjnych oraz rocznej oceny klasyfikacyjnej zachowania;</w:t>
      </w:r>
    </w:p>
    <w:p w:rsidR="003F5FB9" w:rsidRPr="007618F0" w:rsidRDefault="003F5FB9" w:rsidP="007618F0">
      <w:pPr>
        <w:pStyle w:val="Lista"/>
        <w:numPr>
          <w:ilvl w:val="0"/>
          <w:numId w:val="30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ustalanie warunków i sposobu przekazywania rodzicom informacji o postępach i trudnościach ucznia w nauce oraz zasad wglądu do dokumentacji oceniania i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 prac uczniów.</w:t>
      </w:r>
    </w:p>
    <w:p w:rsidR="00B03105" w:rsidRPr="007618F0" w:rsidRDefault="00B03105" w:rsidP="007618F0">
      <w:pPr>
        <w:pStyle w:val="Akapitzlist"/>
        <w:numPr>
          <w:ilvl w:val="0"/>
          <w:numId w:val="10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postawione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nagrodą.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religii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C74E4D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§129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zasady:</w:t>
      </w:r>
    </w:p>
    <w:p w:rsidR="00B03105" w:rsidRPr="007618F0" w:rsidRDefault="00B03105" w:rsidP="007618F0">
      <w:pPr>
        <w:pStyle w:val="Lista"/>
        <w:numPr>
          <w:ilvl w:val="0"/>
          <w:numId w:val="3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zarówno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rodziców;</w:t>
      </w:r>
    </w:p>
    <w:p w:rsidR="00B03105" w:rsidRPr="007618F0" w:rsidRDefault="00B03105" w:rsidP="007618F0">
      <w:pPr>
        <w:pStyle w:val="Lista"/>
        <w:numPr>
          <w:ilvl w:val="0"/>
          <w:numId w:val="3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częstotliwości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rytmiczności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bieżąco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rytmicznie.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końcowa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średnią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cząstkowych;</w:t>
      </w:r>
    </w:p>
    <w:p w:rsidR="00B03105" w:rsidRPr="007618F0" w:rsidRDefault="00953190" w:rsidP="007618F0">
      <w:pPr>
        <w:pStyle w:val="Lista"/>
        <w:numPr>
          <w:ilvl w:val="0"/>
          <w:numId w:val="3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jawności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kryteriów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znają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kryteria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oceniania,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podlegające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ocenie;</w:t>
      </w:r>
    </w:p>
    <w:p w:rsidR="00B03105" w:rsidRPr="007618F0" w:rsidRDefault="00B03105" w:rsidP="007618F0">
      <w:pPr>
        <w:pStyle w:val="Lista"/>
        <w:numPr>
          <w:ilvl w:val="0"/>
          <w:numId w:val="3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różnorodności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wynikająca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specyfiki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przedmiotu;</w:t>
      </w:r>
    </w:p>
    <w:p w:rsidR="00B03105" w:rsidRPr="007618F0" w:rsidRDefault="00953190" w:rsidP="007618F0">
      <w:pPr>
        <w:pStyle w:val="Lista"/>
        <w:numPr>
          <w:ilvl w:val="0"/>
          <w:numId w:val="3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różnicowania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stawiane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powinny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zróżnicowany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dawać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możl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ocen;</w:t>
      </w:r>
    </w:p>
    <w:p w:rsidR="00B03105" w:rsidRPr="007618F0" w:rsidRDefault="00953190" w:rsidP="007618F0">
      <w:pPr>
        <w:pStyle w:val="Lista"/>
        <w:numPr>
          <w:ilvl w:val="0"/>
          <w:numId w:val="30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otwartości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wewnątrzszkolne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podle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weryfikacji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modyfikacji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oparciu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ewaluację.</w:t>
      </w:r>
    </w:p>
    <w:p w:rsidR="00B03105" w:rsidRPr="007618F0" w:rsidRDefault="0058405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50" w:name="_Toc361441369"/>
      <w:bookmarkStart w:id="151" w:name="_Toc126585174"/>
      <w:r w:rsidRPr="007618F0">
        <w:rPr>
          <w:b/>
          <w:spacing w:val="20"/>
          <w:sz w:val="32"/>
          <w:szCs w:val="32"/>
          <w:lang w:eastAsia="pl-PL"/>
        </w:rPr>
        <w:t>R</w:t>
      </w:r>
      <w:r w:rsidR="00953190" w:rsidRPr="007618F0">
        <w:rPr>
          <w:b/>
          <w:spacing w:val="20"/>
          <w:sz w:val="32"/>
          <w:szCs w:val="32"/>
          <w:lang w:eastAsia="pl-PL"/>
        </w:rPr>
        <w:t>o</w:t>
      </w:r>
      <w:r w:rsidR="00375F85" w:rsidRPr="007618F0">
        <w:rPr>
          <w:b/>
          <w:spacing w:val="20"/>
          <w:sz w:val="32"/>
          <w:szCs w:val="32"/>
          <w:lang w:eastAsia="pl-PL"/>
        </w:rPr>
        <w:t>z</w:t>
      </w:r>
      <w:r w:rsidR="00953190" w:rsidRPr="007618F0">
        <w:rPr>
          <w:b/>
          <w:spacing w:val="20"/>
          <w:sz w:val="32"/>
          <w:szCs w:val="32"/>
          <w:lang w:eastAsia="pl-PL"/>
        </w:rPr>
        <w:t>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953190" w:rsidRPr="007618F0">
        <w:rPr>
          <w:b/>
          <w:spacing w:val="20"/>
          <w:sz w:val="32"/>
          <w:szCs w:val="32"/>
          <w:lang w:eastAsia="pl-PL"/>
        </w:rPr>
        <w:t>2</w:t>
      </w:r>
      <w:bookmarkEnd w:id="150"/>
      <w:r w:rsidR="00B97F5A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Obowiązki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nauczycie</w:t>
      </w:r>
      <w:r w:rsidR="00953190" w:rsidRPr="007618F0">
        <w:rPr>
          <w:b/>
          <w:spacing w:val="20"/>
          <w:sz w:val="32"/>
          <w:szCs w:val="32"/>
          <w:lang w:eastAsia="pl-PL"/>
        </w:rPr>
        <w:t>li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w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953190" w:rsidRPr="007618F0">
        <w:rPr>
          <w:b/>
          <w:spacing w:val="20"/>
          <w:sz w:val="32"/>
          <w:szCs w:val="32"/>
          <w:lang w:eastAsia="pl-PL"/>
        </w:rPr>
        <w:t>procesie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953190" w:rsidRPr="007618F0">
        <w:rPr>
          <w:b/>
          <w:spacing w:val="20"/>
          <w:sz w:val="32"/>
          <w:szCs w:val="32"/>
          <w:lang w:eastAsia="pl-PL"/>
        </w:rPr>
        <w:t>oceniania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953190" w:rsidRPr="007618F0">
        <w:rPr>
          <w:b/>
          <w:spacing w:val="20"/>
          <w:sz w:val="32"/>
          <w:szCs w:val="32"/>
          <w:lang w:eastAsia="pl-PL"/>
        </w:rPr>
        <w:t>uczniów</w:t>
      </w:r>
      <w:bookmarkEnd w:id="151"/>
    </w:p>
    <w:p w:rsidR="003F5FB9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§130</w:t>
      </w:r>
    </w:p>
    <w:p w:rsidR="003F5FB9" w:rsidRPr="007618F0" w:rsidRDefault="00B03105" w:rsidP="007618F0">
      <w:pPr>
        <w:pStyle w:val="paragraf"/>
        <w:numPr>
          <w:ilvl w:val="0"/>
          <w:numId w:val="105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3F5FB9" w:rsidRPr="007618F0" w:rsidRDefault="003F5FB9" w:rsidP="007618F0">
      <w:pPr>
        <w:pStyle w:val="Lista"/>
        <w:numPr>
          <w:ilvl w:val="0"/>
          <w:numId w:val="3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wymaganiach edukacyjnych niezbędnych do uzyskania poszczególnych śródrocznych i rocznych ocen klasyfikacyjnych z obowiązkowych i dodatkowych zajęć edukacyjnych, wynikających z realizowanego programu nauczania;</w:t>
      </w:r>
    </w:p>
    <w:p w:rsidR="003F5FB9" w:rsidRPr="007618F0" w:rsidRDefault="003F5FB9" w:rsidP="007618F0">
      <w:pPr>
        <w:pStyle w:val="Lista"/>
        <w:numPr>
          <w:ilvl w:val="0"/>
          <w:numId w:val="30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sposobach sprawdzania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osiągnięć edukacyjnych uczniów.</w:t>
      </w:r>
    </w:p>
    <w:p w:rsidR="00B03105" w:rsidRPr="007618F0" w:rsidRDefault="00B03105" w:rsidP="007618F0">
      <w:pPr>
        <w:pStyle w:val="paragraf"/>
        <w:numPr>
          <w:ilvl w:val="0"/>
          <w:numId w:val="105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warunkach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sposobie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kryteriach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347CD8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oceniania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zachowania</w:t>
      </w:r>
      <w:r w:rsidR="003562E3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.</w:t>
      </w:r>
    </w:p>
    <w:p w:rsidR="003F5FB9" w:rsidRPr="007618F0" w:rsidRDefault="00B03105" w:rsidP="007618F0">
      <w:pPr>
        <w:pStyle w:val="Akapitzlist"/>
        <w:numPr>
          <w:ilvl w:val="0"/>
          <w:numId w:val="10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</w:rPr>
        <w:t>przekazywane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</w:rPr>
        <w:t>udostępniane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53190" w:rsidRPr="007618F0">
        <w:rPr>
          <w:rFonts w:asciiTheme="minorHAnsi" w:hAnsiTheme="minorHAnsi" w:cstheme="minorHAnsi"/>
          <w:spacing w:val="20"/>
          <w:sz w:val="24"/>
          <w:szCs w:val="24"/>
        </w:rPr>
        <w:t>są:</w:t>
      </w:r>
    </w:p>
    <w:p w:rsidR="003F5FB9" w:rsidRPr="007618F0" w:rsidRDefault="003F5FB9" w:rsidP="007618F0">
      <w:pPr>
        <w:pStyle w:val="Lista"/>
        <w:numPr>
          <w:ilvl w:val="0"/>
          <w:numId w:val="30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 xml:space="preserve">w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formie ustnej na pierwszym zebraniu rodziców w miesiącu wrześniu;</w:t>
      </w:r>
    </w:p>
    <w:p w:rsidR="003F5FB9" w:rsidRPr="007618F0" w:rsidRDefault="003F5FB9" w:rsidP="007618F0">
      <w:pPr>
        <w:pStyle w:val="Lista"/>
        <w:numPr>
          <w:ilvl w:val="0"/>
          <w:numId w:val="30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opublikowania informacji na stronie www szkoły w zakładkach pod nazwą przedmiotu;</w:t>
      </w:r>
    </w:p>
    <w:p w:rsidR="003F5FB9" w:rsidRPr="007618F0" w:rsidRDefault="003F5FB9" w:rsidP="007618F0">
      <w:pPr>
        <w:pStyle w:val="Lista"/>
        <w:numPr>
          <w:ilvl w:val="0"/>
          <w:numId w:val="30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 trakcie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indywidualnych spotkań rodziców z nauczycielem lub wychowawcą.</w:t>
      </w:r>
    </w:p>
    <w:p w:rsidR="00B03105" w:rsidRPr="007618F0" w:rsidRDefault="00B03105" w:rsidP="007618F0">
      <w:pPr>
        <w:pStyle w:val="Akapitzlist"/>
        <w:numPr>
          <w:ilvl w:val="0"/>
          <w:numId w:val="10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stwierdzono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odchylenia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specyficzne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uniemożliwiające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sprostanie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</w:t>
      </w:r>
      <w:r w:rsidR="007D6F11" w:rsidRPr="007618F0">
        <w:rPr>
          <w:rFonts w:asciiTheme="minorHAnsi" w:hAnsiTheme="minorHAnsi" w:cstheme="minorHAnsi"/>
          <w:spacing w:val="20"/>
          <w:sz w:val="24"/>
          <w:szCs w:val="24"/>
        </w:rPr>
        <w:t>aganiom,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D6F11" w:rsidRPr="007618F0">
        <w:rPr>
          <w:rFonts w:asciiTheme="minorHAnsi" w:hAnsiTheme="minorHAnsi" w:cstheme="minorHAnsi"/>
          <w:spacing w:val="20"/>
          <w:sz w:val="24"/>
          <w:szCs w:val="24"/>
        </w:rPr>
        <w:t>zastrzeżeniem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D6F11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nastąpić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orzeczenia.</w:t>
      </w:r>
    </w:p>
    <w:p w:rsidR="00B03105" w:rsidRPr="007618F0" w:rsidRDefault="00953190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52" w:name="_Toc361441371"/>
      <w:bookmarkStart w:id="153" w:name="_Toc126585175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3</w:t>
      </w:r>
      <w:bookmarkEnd w:id="152"/>
      <w:r w:rsidR="00B97F5A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Rodzaje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ocen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szkolnych</w:t>
      </w:r>
      <w:bookmarkEnd w:id="153"/>
    </w:p>
    <w:p w:rsidR="00C74E4D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§131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oceny:</w:t>
      </w:r>
    </w:p>
    <w:p w:rsidR="00B03105" w:rsidRPr="007618F0" w:rsidRDefault="00B03105" w:rsidP="007618F0">
      <w:pPr>
        <w:pStyle w:val="Lista"/>
        <w:numPr>
          <w:ilvl w:val="0"/>
          <w:numId w:val="30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bieżące;</w:t>
      </w:r>
    </w:p>
    <w:p w:rsidR="00B03105" w:rsidRPr="007618F0" w:rsidRDefault="00B03105" w:rsidP="007618F0">
      <w:pPr>
        <w:pStyle w:val="Lista"/>
        <w:numPr>
          <w:ilvl w:val="0"/>
          <w:numId w:val="30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klas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yfikacyjne:</w:t>
      </w:r>
    </w:p>
    <w:p w:rsidR="00B03105" w:rsidRPr="007618F0" w:rsidRDefault="00953190" w:rsidP="007618F0">
      <w:pPr>
        <w:pStyle w:val="Akapitzlist"/>
        <w:numPr>
          <w:ilvl w:val="0"/>
          <w:numId w:val="23"/>
        </w:numPr>
        <w:spacing w:before="120" w:after="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koniec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pierwszego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półrocza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zakończenie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szkolnego,</w:t>
      </w:r>
    </w:p>
    <w:p w:rsidR="00B03105" w:rsidRPr="007618F0" w:rsidRDefault="00953190" w:rsidP="007618F0">
      <w:pPr>
        <w:pStyle w:val="Akapitzlist"/>
        <w:numPr>
          <w:ilvl w:val="0"/>
          <w:numId w:val="23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końcowe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oceny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zakończeniu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cyklu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danej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edukacji.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Oceny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końcowe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równoważne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ocenie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rocznej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ostatnim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kształcenia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ustalone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wyniku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egzaminu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poprawkowego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sprawdzającego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ostatnim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nauczania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danej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edukacji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podstawie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konkursów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uprawniających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celującej.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końcową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stanowi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najwyższej.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953190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54" w:name="_Toc361441373"/>
      <w:bookmarkStart w:id="155" w:name="_Toc126585176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4</w:t>
      </w:r>
      <w:bookmarkEnd w:id="154"/>
      <w:r w:rsidR="00B97F5A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Jawność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ocen</w:t>
      </w:r>
      <w:bookmarkEnd w:id="155"/>
    </w:p>
    <w:p w:rsidR="003F5FB9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§132</w:t>
      </w:r>
    </w:p>
    <w:p w:rsidR="00B03105" w:rsidRPr="007618F0" w:rsidRDefault="00B03105" w:rsidP="007618F0">
      <w:pPr>
        <w:pStyle w:val="paragraf"/>
        <w:numPr>
          <w:ilvl w:val="0"/>
          <w:numId w:val="106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</w:t>
      </w:r>
      <w:r w:rsidR="00F74054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4054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4054"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4054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0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elek</w:t>
      </w:r>
      <w:r w:rsidR="00F74054" w:rsidRPr="007618F0">
        <w:rPr>
          <w:rFonts w:asciiTheme="minorHAnsi" w:hAnsiTheme="minorHAnsi" w:cstheme="minorHAnsi"/>
          <w:spacing w:val="20"/>
          <w:sz w:val="24"/>
          <w:szCs w:val="24"/>
        </w:rPr>
        <w:t>tronicznego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F3011" w:rsidRPr="007618F0">
        <w:rPr>
          <w:rFonts w:asciiTheme="minorHAnsi" w:hAnsiTheme="minorHAnsi" w:cstheme="minorHAnsi"/>
          <w:spacing w:val="20"/>
          <w:sz w:val="24"/>
          <w:szCs w:val="24"/>
        </w:rPr>
        <w:t>bezpośrednio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ustaleniu</w:t>
      </w:r>
      <w:r w:rsidR="0046767D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0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kontrolne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wglądu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46767D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wpisywana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4054"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74054" w:rsidRPr="007618F0">
        <w:rPr>
          <w:rFonts w:asciiTheme="minorHAnsi" w:hAnsiTheme="minorHAnsi" w:cstheme="minorHAnsi"/>
          <w:spacing w:val="20"/>
          <w:sz w:val="24"/>
          <w:szCs w:val="24"/>
        </w:rPr>
        <w:t>elektronicznego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F74054" w:rsidP="007618F0">
      <w:pPr>
        <w:pStyle w:val="Akapitzlist"/>
        <w:numPr>
          <w:ilvl w:val="0"/>
          <w:numId w:val="10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możliwość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wglądu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pisemne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2A651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wg następujących zasad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2A651E" w:rsidRPr="007618F0" w:rsidRDefault="00B97F5A" w:rsidP="007618F0">
      <w:pPr>
        <w:pStyle w:val="Akapitzlist"/>
        <w:numPr>
          <w:ilvl w:val="0"/>
          <w:numId w:val="30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</w:t>
      </w:r>
      <w:r w:rsidR="002A651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artkówki 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są </w:t>
      </w:r>
      <w:r w:rsidR="002A651E" w:rsidRPr="007618F0">
        <w:rPr>
          <w:rFonts w:asciiTheme="minorHAnsi" w:hAnsiTheme="minorHAnsi" w:cstheme="minorHAnsi"/>
          <w:spacing w:val="20"/>
          <w:sz w:val="24"/>
          <w:szCs w:val="24"/>
        </w:rPr>
        <w:t>oddawane uczniom do domu bezpośrednio podczas wpisywania ocen bez konieczno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ści oddawania ich nauczycielowi;</w:t>
      </w:r>
    </w:p>
    <w:p w:rsidR="002A651E" w:rsidRPr="007618F0" w:rsidRDefault="00B97F5A" w:rsidP="007618F0">
      <w:pPr>
        <w:pStyle w:val="Akapitzlist"/>
        <w:numPr>
          <w:ilvl w:val="0"/>
          <w:numId w:val="30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2A651E" w:rsidRPr="007618F0">
        <w:rPr>
          <w:rFonts w:asciiTheme="minorHAnsi" w:hAnsiTheme="minorHAnsi" w:cstheme="minorHAnsi"/>
          <w:spacing w:val="20"/>
          <w:sz w:val="24"/>
          <w:szCs w:val="24"/>
        </w:rPr>
        <w:t>cenione sprawdziany rodzic możne oglądać:</w:t>
      </w:r>
    </w:p>
    <w:p w:rsidR="00B03105" w:rsidRPr="007618F0" w:rsidRDefault="00B03105" w:rsidP="007618F0">
      <w:pPr>
        <w:pStyle w:val="Akapitzlist"/>
        <w:numPr>
          <w:ilvl w:val="0"/>
          <w:numId w:val="306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najbliższym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6767D" w:rsidRPr="007618F0">
        <w:rPr>
          <w:rFonts w:asciiTheme="minorHAnsi" w:hAnsiTheme="minorHAnsi" w:cstheme="minorHAnsi"/>
          <w:spacing w:val="20"/>
          <w:sz w:val="24"/>
          <w:szCs w:val="24"/>
        </w:rPr>
        <w:t>spotkaniu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46767D" w:rsidRPr="007618F0">
        <w:rPr>
          <w:rFonts w:asciiTheme="minorHAnsi" w:hAnsiTheme="minorHAnsi" w:cstheme="minorHAnsi"/>
          <w:spacing w:val="20"/>
          <w:sz w:val="24"/>
          <w:szCs w:val="24"/>
        </w:rPr>
        <w:t>em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</w:p>
    <w:p w:rsidR="00B03105" w:rsidRPr="007618F0" w:rsidRDefault="00B03105" w:rsidP="007618F0">
      <w:pPr>
        <w:pStyle w:val="Akapitzlist"/>
        <w:numPr>
          <w:ilvl w:val="0"/>
          <w:numId w:val="306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ogólnych,</w:t>
      </w:r>
    </w:p>
    <w:p w:rsidR="00B03105" w:rsidRPr="007618F0" w:rsidRDefault="00B03105" w:rsidP="007618F0">
      <w:pPr>
        <w:pStyle w:val="Akapitzlist"/>
        <w:numPr>
          <w:ilvl w:val="0"/>
          <w:numId w:val="306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nauczycielem;</w:t>
      </w:r>
    </w:p>
    <w:p w:rsidR="002A651E" w:rsidRPr="007618F0" w:rsidRDefault="00B97F5A" w:rsidP="007618F0">
      <w:pPr>
        <w:pStyle w:val="Akapitzlist"/>
        <w:numPr>
          <w:ilvl w:val="0"/>
          <w:numId w:val="305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2A651E" w:rsidRPr="007618F0">
        <w:rPr>
          <w:rFonts w:asciiTheme="minorHAnsi" w:hAnsiTheme="minorHAnsi" w:cstheme="minorHAnsi"/>
          <w:spacing w:val="20"/>
          <w:sz w:val="24"/>
          <w:szCs w:val="24"/>
        </w:rPr>
        <w:t>a prośbę rodzica wyrażoną w wiadomości przesłanej nauczycielowi w dzienniku elektronicznym, sprawdzian może zostać wydany do domu uczniowi, przy czym termin wydania sprawdzia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2A651E" w:rsidRPr="007618F0">
        <w:rPr>
          <w:rFonts w:asciiTheme="minorHAnsi" w:hAnsiTheme="minorHAnsi" w:cstheme="minorHAnsi"/>
          <w:spacing w:val="20"/>
          <w:sz w:val="24"/>
          <w:szCs w:val="24"/>
        </w:rPr>
        <w:t>u i termi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 jego zwrotu ustala nauczyciel;</w:t>
      </w:r>
    </w:p>
    <w:p w:rsidR="002A651E" w:rsidRPr="007618F0" w:rsidRDefault="00B97F5A" w:rsidP="007618F0">
      <w:pPr>
        <w:pStyle w:val="Akapitzlist"/>
        <w:numPr>
          <w:ilvl w:val="0"/>
          <w:numId w:val="305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</w:t>
      </w:r>
      <w:r w:rsidR="002A651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eśli terminy zwrotu nie są dotrzymywane, w szczególności jeśli sprawdzian nie został zwrócony, nauczyciel może odmówić przekazywania kolejnych sprawdzianów i informuje o zaistniałej sytuacji Dyrektora Szkoły. </w:t>
      </w:r>
    </w:p>
    <w:p w:rsidR="00B03105" w:rsidRPr="007618F0" w:rsidRDefault="00EF1F58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56" w:name="_Toc361441375"/>
      <w:bookmarkStart w:id="157" w:name="_Toc126585177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5</w:t>
      </w:r>
      <w:bookmarkEnd w:id="156"/>
      <w:r w:rsidR="00B97F5A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Uzasadnianie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ocen</w:t>
      </w:r>
      <w:bookmarkEnd w:id="157"/>
    </w:p>
    <w:p w:rsidR="00CE11F0" w:rsidRPr="007618F0" w:rsidRDefault="001F70A4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§133</w:t>
      </w:r>
    </w:p>
    <w:p w:rsidR="00B03105" w:rsidRPr="007618F0" w:rsidRDefault="00B03105" w:rsidP="007618F0">
      <w:pPr>
        <w:pStyle w:val="paragraf"/>
        <w:numPr>
          <w:ilvl w:val="0"/>
          <w:numId w:val="107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szkolną.</w:t>
      </w:r>
    </w:p>
    <w:p w:rsidR="00B03105" w:rsidRPr="007618F0" w:rsidRDefault="00B03105" w:rsidP="007618F0">
      <w:pPr>
        <w:pStyle w:val="Akapitzlist"/>
        <w:numPr>
          <w:ilvl w:val="0"/>
          <w:numId w:val="10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dobrze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opanowaną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wiedzę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sprawdzaną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umiejętność,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braki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zalecenia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poprawy.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Informacja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zwrotna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przekazywana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powinna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mieć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charakter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motywujący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B39E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pracy.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zakończenie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lekcji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wniesienia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prośby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zeszycie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prośbę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skierowania.</w:t>
      </w:r>
    </w:p>
    <w:p w:rsidR="00B03105" w:rsidRPr="007618F0" w:rsidRDefault="00B03105" w:rsidP="007618F0">
      <w:pPr>
        <w:pStyle w:val="Akapitzlist"/>
        <w:numPr>
          <w:ilvl w:val="0"/>
          <w:numId w:val="10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Uzasadnienie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odbyć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podanie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maksymalnej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uzyskanej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punktów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F4F68"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poleceń,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maksymalnej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uzyskanej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sumarycznej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176A8" w:rsidRPr="007618F0">
        <w:rPr>
          <w:rFonts w:asciiTheme="minorHAnsi" w:hAnsiTheme="minorHAnsi" w:cstheme="minorHAnsi"/>
          <w:spacing w:val="20"/>
          <w:sz w:val="24"/>
          <w:szCs w:val="24"/>
        </w:rPr>
        <w:t>punków.</w:t>
      </w:r>
    </w:p>
    <w:p w:rsidR="00B03105" w:rsidRPr="007618F0" w:rsidRDefault="00B03105" w:rsidP="007618F0">
      <w:pPr>
        <w:pStyle w:val="Akapitzlist"/>
        <w:numPr>
          <w:ilvl w:val="0"/>
          <w:numId w:val="10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wątpliwości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zostaje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przekazane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spotkań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rodzicem.</w:t>
      </w:r>
    </w:p>
    <w:p w:rsidR="00AF674E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§134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ustalaniu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fizycznego,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techniki,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technicznych,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plastyki,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muzyki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artystycznych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wkładany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specyfiki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zajęć,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w</w:t>
      </w:r>
      <w:r w:rsidR="00EA3BA6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="00090496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systematyczność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aktywność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w</w:t>
      </w:r>
      <w:r w:rsidR="00EA3BA6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działaniach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podejmowanych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kultury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fizycznej.</w:t>
      </w:r>
      <w:r w:rsidR="00AF04AF"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 xml:space="preserve"> </w:t>
      </w:r>
    </w:p>
    <w:p w:rsidR="00CE11F0" w:rsidRPr="007618F0" w:rsidRDefault="003B33EE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58" w:name="_Toc361441377"/>
      <w:bookmarkStart w:id="159" w:name="_Toc126585178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6</w:t>
      </w:r>
      <w:bookmarkEnd w:id="158"/>
      <w:r w:rsidR="00B97F5A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Skala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ocen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z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zajęć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edukacyjnych</w:t>
      </w:r>
      <w:bookmarkStart w:id="160" w:name="_Ref498332512"/>
      <w:bookmarkEnd w:id="159"/>
    </w:p>
    <w:p w:rsidR="00CE11F0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§135</w:t>
      </w:r>
    </w:p>
    <w:p w:rsidR="00CE11F0" w:rsidRPr="007618F0" w:rsidRDefault="00B03105" w:rsidP="007618F0">
      <w:pPr>
        <w:pStyle w:val="paragraf"/>
        <w:numPr>
          <w:ilvl w:val="0"/>
          <w:numId w:val="10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skali:</w:t>
      </w:r>
      <w:bookmarkEnd w:id="160"/>
    </w:p>
    <w:p w:rsidR="00CE11F0" w:rsidRPr="007618F0" w:rsidRDefault="00CE11F0" w:rsidP="007618F0">
      <w:pPr>
        <w:pStyle w:val="Lista"/>
        <w:numPr>
          <w:ilvl w:val="0"/>
          <w:numId w:val="3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 celujący – 6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CE11F0" w:rsidRPr="007618F0" w:rsidRDefault="00CE11F0" w:rsidP="007618F0">
      <w:pPr>
        <w:pStyle w:val="Lista"/>
        <w:numPr>
          <w:ilvl w:val="0"/>
          <w:numId w:val="3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 bardzo dobry – 5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CE11F0" w:rsidRPr="007618F0" w:rsidRDefault="00CE11F0" w:rsidP="007618F0">
      <w:pPr>
        <w:pStyle w:val="Lista"/>
        <w:numPr>
          <w:ilvl w:val="0"/>
          <w:numId w:val="3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 dobry – 4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CE11F0" w:rsidRPr="007618F0" w:rsidRDefault="00CE11F0" w:rsidP="007618F0">
      <w:pPr>
        <w:pStyle w:val="Lista"/>
        <w:numPr>
          <w:ilvl w:val="0"/>
          <w:numId w:val="3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 dostateczny – 3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CE11F0" w:rsidRPr="007618F0" w:rsidRDefault="00CE11F0" w:rsidP="007618F0">
      <w:pPr>
        <w:pStyle w:val="Lista"/>
        <w:numPr>
          <w:ilvl w:val="0"/>
          <w:numId w:val="3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 dopuszczający – 2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CE11F0" w:rsidRPr="007618F0" w:rsidRDefault="00CE11F0" w:rsidP="007618F0">
      <w:pPr>
        <w:pStyle w:val="Lista"/>
        <w:numPr>
          <w:ilvl w:val="0"/>
          <w:numId w:val="30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 niedostateczny – 1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paragraf"/>
        <w:numPr>
          <w:ilvl w:val="0"/>
          <w:numId w:val="10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cyfrowej,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brzmieniu.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skrótu: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bdb,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dst,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ndst.</w:t>
      </w:r>
    </w:p>
    <w:p w:rsidR="00B03105" w:rsidRPr="007618F0" w:rsidRDefault="00B03105" w:rsidP="007618F0">
      <w:pPr>
        <w:pStyle w:val="Akapitzlist"/>
        <w:numPr>
          <w:ilvl w:val="0"/>
          <w:numId w:val="10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„+”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„–”,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„+”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oznacza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bliższe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kategorii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„-”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kategorii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stosowanie: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plus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(+)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(-)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cząstkowe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przeliczania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plusów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90496"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ilość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plusów,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niedostatecznej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minusów).</w:t>
      </w:r>
    </w:p>
    <w:p w:rsidR="00CE11F0" w:rsidRPr="007618F0" w:rsidRDefault="00B03105" w:rsidP="007618F0">
      <w:pPr>
        <w:pStyle w:val="Akapitzlist"/>
        <w:numPr>
          <w:ilvl w:val="0"/>
          <w:numId w:val="10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kryteria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CE11F0" w:rsidRPr="007618F0" w:rsidRDefault="00CE11F0" w:rsidP="007618F0">
      <w:pPr>
        <w:pStyle w:val="Lista"/>
        <w:numPr>
          <w:ilvl w:val="0"/>
          <w:numId w:val="3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Stopień </w:t>
      </w:r>
      <w:r w:rsidRPr="007618F0">
        <w:rPr>
          <w:rFonts w:asciiTheme="minorHAnsi" w:hAnsiTheme="minorHAnsi" w:cstheme="minorHAnsi"/>
          <w:b/>
          <w:bCs/>
          <w:spacing w:val="20"/>
          <w:sz w:val="24"/>
          <w:szCs w:val="24"/>
        </w:rPr>
        <w:t xml:space="preserve">celujący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 uczeń, który w pełni opanował treści i umiejętności objęte programem nauczania w danej klasie oraz spełnia przynajmniej jeden z poniższych warunków:</w:t>
      </w:r>
    </w:p>
    <w:p w:rsidR="00CE11F0" w:rsidRPr="007618F0" w:rsidRDefault="00CE11F0" w:rsidP="007618F0">
      <w:pPr>
        <w:pStyle w:val="Akapitzlist"/>
        <w:numPr>
          <w:ilvl w:val="0"/>
          <w:numId w:val="3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 i twór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czo rozwija własne uzdolnienia,</w:t>
      </w:r>
    </w:p>
    <w:p w:rsidR="00CE11F0" w:rsidRPr="007618F0" w:rsidRDefault="00CE11F0" w:rsidP="007618F0">
      <w:pPr>
        <w:pStyle w:val="Akapitzlist"/>
        <w:numPr>
          <w:ilvl w:val="0"/>
          <w:numId w:val="30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biegle posługuje się zdobytymi wiadomościami w rozwiązywaniu problemów teoretycznych lub praktycznych w ramach programu danej klasy, p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roponuje rozwiązania nietypowe,</w:t>
      </w:r>
    </w:p>
    <w:p w:rsidR="00CE11F0" w:rsidRPr="007618F0" w:rsidRDefault="00CE11F0" w:rsidP="007618F0">
      <w:pPr>
        <w:pStyle w:val="Akapitzlist"/>
        <w:numPr>
          <w:ilvl w:val="0"/>
          <w:numId w:val="309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osiąga sukcesy w konkursach i olimpiadach przedmiotowych, zawodach sportowych i innych (w szkole i poza nią);</w:t>
      </w:r>
    </w:p>
    <w:p w:rsidR="00CE11F0" w:rsidRPr="007618F0" w:rsidRDefault="00CE11F0" w:rsidP="007618F0">
      <w:pPr>
        <w:pStyle w:val="Lista"/>
        <w:numPr>
          <w:ilvl w:val="0"/>
          <w:numId w:val="3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stopień </w:t>
      </w:r>
      <w:r w:rsidRPr="007618F0">
        <w:rPr>
          <w:rFonts w:asciiTheme="minorHAnsi" w:hAnsiTheme="minorHAnsi" w:cstheme="minorHAnsi"/>
          <w:b/>
          <w:bCs/>
          <w:spacing w:val="20"/>
          <w:sz w:val="24"/>
          <w:szCs w:val="24"/>
        </w:rPr>
        <w:t xml:space="preserve">bardzo dobry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otrzymuje uczeń, który opanował treści i umiejętności określone na poziomie wymagań dopełniających, czyli: </w:t>
      </w:r>
    </w:p>
    <w:p w:rsidR="00CE11F0" w:rsidRPr="007618F0" w:rsidRDefault="00CE11F0" w:rsidP="007618F0">
      <w:pPr>
        <w:pStyle w:val="Akapitzlist"/>
        <w:numPr>
          <w:ilvl w:val="0"/>
          <w:numId w:val="310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opanował pełny zakres wiedzy i umiejętności określony programem nauczania przedmiotu w danej klasie, </w:t>
      </w:r>
    </w:p>
    <w:p w:rsidR="00CE11F0" w:rsidRPr="007618F0" w:rsidRDefault="00CE11F0" w:rsidP="007618F0">
      <w:pPr>
        <w:pStyle w:val="Akapitzlist"/>
        <w:numPr>
          <w:ilvl w:val="0"/>
          <w:numId w:val="310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sprawnie posługuje się zdobytymi wiadomościami, rozwiązuje samodzielnie problemy teoretyczne i praktyczne ujęte programem nauczania, </w:t>
      </w:r>
    </w:p>
    <w:p w:rsidR="00CE11F0" w:rsidRPr="007618F0" w:rsidRDefault="00CE11F0" w:rsidP="007618F0">
      <w:pPr>
        <w:pStyle w:val="Akapitzlist"/>
        <w:numPr>
          <w:ilvl w:val="0"/>
          <w:numId w:val="310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 zastosować posiadaną wiedzę i umiejętności do rozwiązania zadań problemów w nowych sytuacjach;</w:t>
      </w:r>
    </w:p>
    <w:p w:rsidR="00CE11F0" w:rsidRPr="007618F0" w:rsidRDefault="00CE11F0" w:rsidP="007618F0">
      <w:pPr>
        <w:pStyle w:val="Lista"/>
        <w:numPr>
          <w:ilvl w:val="0"/>
          <w:numId w:val="3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stopień </w:t>
      </w:r>
      <w:r w:rsidRPr="007618F0">
        <w:rPr>
          <w:rFonts w:asciiTheme="minorHAnsi" w:hAnsiTheme="minorHAnsi" w:cstheme="minorHAnsi"/>
          <w:b/>
          <w:bCs/>
          <w:spacing w:val="20"/>
          <w:sz w:val="24"/>
          <w:szCs w:val="24"/>
        </w:rPr>
        <w:t xml:space="preserve">dobry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otrzymuje uczeń, który opanował poziom wymagań rozszerzających, czyli: </w:t>
      </w:r>
    </w:p>
    <w:p w:rsidR="00CE11F0" w:rsidRPr="007618F0" w:rsidRDefault="00CE11F0" w:rsidP="007618F0">
      <w:pPr>
        <w:pStyle w:val="Akapitzlist"/>
        <w:numPr>
          <w:ilvl w:val="0"/>
          <w:numId w:val="31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poprawnie stosuje wiedzę i umiejętności,</w:t>
      </w:r>
    </w:p>
    <w:p w:rsidR="00CE11F0" w:rsidRPr="007618F0" w:rsidRDefault="00CE11F0" w:rsidP="007618F0">
      <w:pPr>
        <w:pStyle w:val="Akapitzlist"/>
        <w:numPr>
          <w:ilvl w:val="0"/>
          <w:numId w:val="311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rozwiązuje samodzielnie typowe zadania teoretyczne i praktyczne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CE11F0" w:rsidRPr="007618F0" w:rsidRDefault="00CE11F0" w:rsidP="007618F0">
      <w:pPr>
        <w:pStyle w:val="Lista"/>
        <w:numPr>
          <w:ilvl w:val="0"/>
          <w:numId w:val="3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stopień </w:t>
      </w:r>
      <w:r w:rsidRPr="007618F0">
        <w:rPr>
          <w:rFonts w:asciiTheme="minorHAnsi" w:hAnsiTheme="minorHAnsi" w:cstheme="minorHAnsi"/>
          <w:b/>
          <w:bCs/>
          <w:spacing w:val="20"/>
          <w:sz w:val="24"/>
          <w:szCs w:val="24"/>
        </w:rPr>
        <w:t xml:space="preserve">dostateczny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 uczeń, który opanował pozi</w:t>
      </w:r>
      <w:r w:rsidR="00B97F5A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om wymagań podstawowych, czyli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opanował wiadomości i umiejętności stosunkowo łatwe, użyteczne w życiu codziennym i absolutnie niezbędne do kontynuowania nauki na wyższym poziomie </w:t>
      </w:r>
    </w:p>
    <w:p w:rsidR="00CE11F0" w:rsidRPr="007618F0" w:rsidRDefault="00CE11F0" w:rsidP="007618F0">
      <w:pPr>
        <w:pStyle w:val="Lista"/>
        <w:numPr>
          <w:ilvl w:val="0"/>
          <w:numId w:val="3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stopień </w:t>
      </w:r>
      <w:r w:rsidRPr="007618F0">
        <w:rPr>
          <w:rFonts w:asciiTheme="minorHAnsi" w:hAnsiTheme="minorHAnsi" w:cstheme="minorHAnsi"/>
          <w:b/>
          <w:bCs/>
          <w:spacing w:val="20"/>
          <w:sz w:val="24"/>
          <w:szCs w:val="24"/>
        </w:rPr>
        <w:t xml:space="preserve">dopuszczający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otrzymuje uczeń, który opanował poziom wymagań koniecznych, czyli: </w:t>
      </w:r>
    </w:p>
    <w:p w:rsidR="00CE11F0" w:rsidRPr="007618F0" w:rsidRDefault="00CE11F0" w:rsidP="007618F0">
      <w:pPr>
        <w:pStyle w:val="Akapitzlist"/>
        <w:numPr>
          <w:ilvl w:val="0"/>
          <w:numId w:val="31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opanował wiadomości i umiejętności umożliwiające świadome korzystanie z lekcji,</w:t>
      </w:r>
    </w:p>
    <w:p w:rsidR="00CE11F0" w:rsidRPr="007618F0" w:rsidRDefault="00CE11F0" w:rsidP="007618F0">
      <w:pPr>
        <w:pStyle w:val="Akapitzlist"/>
        <w:numPr>
          <w:ilvl w:val="0"/>
          <w:numId w:val="312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rozwiązuje z pomocą nauczyciela podstawowe zadania teoretyczne i praktyczne;</w:t>
      </w:r>
    </w:p>
    <w:p w:rsidR="00CE11F0" w:rsidRPr="007618F0" w:rsidRDefault="00CE11F0" w:rsidP="007618F0">
      <w:pPr>
        <w:pStyle w:val="Lista"/>
        <w:numPr>
          <w:ilvl w:val="0"/>
          <w:numId w:val="30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stopień </w:t>
      </w:r>
      <w:r w:rsidRPr="007618F0">
        <w:rPr>
          <w:rFonts w:asciiTheme="minorHAnsi" w:hAnsiTheme="minorHAnsi" w:cstheme="minorHAnsi"/>
          <w:b/>
          <w:bCs/>
          <w:spacing w:val="20"/>
          <w:sz w:val="24"/>
          <w:szCs w:val="24"/>
        </w:rPr>
        <w:t xml:space="preserve">niedostateczny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otrzymuje uczeń, który nie opanował poziomu wymagań koniecznych. </w:t>
      </w:r>
    </w:p>
    <w:p w:rsidR="00B03105" w:rsidRPr="007618F0" w:rsidRDefault="00B03105" w:rsidP="007618F0">
      <w:pPr>
        <w:pStyle w:val="Akapitzlist"/>
        <w:numPr>
          <w:ilvl w:val="0"/>
          <w:numId w:val="10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plus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(+)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wykraczają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nieznacznie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0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(-)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wykazują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drobne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584053" w:rsidRPr="007618F0" w:rsidRDefault="00B03105" w:rsidP="007618F0">
      <w:pPr>
        <w:pStyle w:val="Akapitzlist"/>
        <w:numPr>
          <w:ilvl w:val="0"/>
          <w:numId w:val="10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techniki,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muzyki,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plastyki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wkładany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specyfiki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bookmarkStart w:id="161" w:name="_Toc361441382"/>
    </w:p>
    <w:p w:rsidR="00B03105" w:rsidRPr="007618F0" w:rsidRDefault="00EA71EE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62" w:name="_Toc361441383"/>
      <w:bookmarkStart w:id="163" w:name="_Toc126585179"/>
      <w:bookmarkEnd w:id="161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62"/>
      <w:r w:rsidR="00B97F5A" w:rsidRPr="007618F0">
        <w:rPr>
          <w:b/>
          <w:spacing w:val="20"/>
          <w:sz w:val="32"/>
          <w:szCs w:val="32"/>
          <w:lang w:eastAsia="pl-PL"/>
        </w:rPr>
        <w:t xml:space="preserve">7 </w:t>
      </w:r>
      <w:r w:rsidR="00B03105" w:rsidRPr="007618F0">
        <w:rPr>
          <w:b/>
          <w:spacing w:val="20"/>
          <w:sz w:val="32"/>
          <w:szCs w:val="32"/>
          <w:lang w:eastAsia="pl-PL"/>
        </w:rPr>
        <w:t>Sposoby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sprawdzania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osiągnięć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edukacyjnych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uczniów</w:t>
      </w:r>
      <w:bookmarkEnd w:id="163"/>
    </w:p>
    <w:p w:rsidR="00CE74F7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64" w:name="_Ref498332723"/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§136</w:t>
      </w:r>
    </w:p>
    <w:p w:rsidR="00B03105" w:rsidRPr="007618F0" w:rsidRDefault="00B03105" w:rsidP="007618F0">
      <w:pPr>
        <w:pStyle w:val="paragraf"/>
        <w:numPr>
          <w:ilvl w:val="0"/>
          <w:numId w:val="10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w w:val="105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uczniów:</w:t>
      </w:r>
      <w:bookmarkEnd w:id="164"/>
    </w:p>
    <w:p w:rsidR="00B03105" w:rsidRPr="007618F0" w:rsidRDefault="00FC649F" w:rsidP="007618F0">
      <w:pPr>
        <w:pStyle w:val="Lista"/>
        <w:numPr>
          <w:ilvl w:val="0"/>
          <w:numId w:val="3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E12ED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pisemne: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14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czyli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zapowiedziana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najmniej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tygodniowym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wyprzedzeniem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pisemna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wypowiedź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</w:t>
      </w:r>
      <w:r w:rsidR="00A43453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obejmująca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określony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nauczyciela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zakres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materiału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trwająca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dłużej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niż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2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godziny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lekcyjne,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B03105" w:rsidRPr="007618F0" w:rsidRDefault="00380AFD" w:rsidP="007618F0">
      <w:pPr>
        <w:pStyle w:val="Akapitzlist"/>
        <w:numPr>
          <w:ilvl w:val="0"/>
          <w:numId w:val="314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kartkówka,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czyli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pisemna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wypowiedź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ucznia</w:t>
      </w:r>
      <w:r w:rsidR="00A43453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obejmująca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zagadnienia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co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najwyżej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3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ostatnich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lekcji,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może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być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niezapowiedziana,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</w:p>
    <w:p w:rsidR="00B03105" w:rsidRPr="007618F0" w:rsidRDefault="00380AFD" w:rsidP="007618F0">
      <w:pPr>
        <w:pStyle w:val="Akapitzlist"/>
        <w:numPr>
          <w:ilvl w:val="0"/>
          <w:numId w:val="314"/>
        </w:numPr>
        <w:spacing w:before="120" w:line="360" w:lineRule="auto"/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referaty,</w:t>
      </w:r>
    </w:p>
    <w:p w:rsidR="00B03105" w:rsidRPr="007618F0" w:rsidRDefault="00B03105" w:rsidP="007618F0">
      <w:pPr>
        <w:pStyle w:val="Akapitzlist"/>
        <w:numPr>
          <w:ilvl w:val="0"/>
          <w:numId w:val="314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zadania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d</w:t>
      </w:r>
      <w:r w:rsidR="00380AFD" w:rsidRPr="007618F0">
        <w:rPr>
          <w:rFonts w:asciiTheme="minorHAnsi" w:hAnsiTheme="minorHAnsi" w:cstheme="minorHAnsi"/>
          <w:spacing w:val="20"/>
          <w:sz w:val="24"/>
          <w:szCs w:val="24"/>
        </w:rPr>
        <w:t>omowe;</w:t>
      </w:r>
    </w:p>
    <w:p w:rsidR="00B03105" w:rsidRPr="007618F0" w:rsidRDefault="00B03105" w:rsidP="007618F0">
      <w:pPr>
        <w:pStyle w:val="Lista"/>
        <w:numPr>
          <w:ilvl w:val="0"/>
          <w:numId w:val="3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ustne: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15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1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wystąpienia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(prezentacje),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1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samodzielne</w:t>
      </w:r>
      <w:r w:rsidR="00AF04AF"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/>
          <w:spacing w:val="20"/>
          <w:sz w:val="24"/>
          <w:szCs w:val="24"/>
          <w:lang w:eastAsia="pl-PL"/>
        </w:rPr>
        <w:t>prowadzenie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elementów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lekcji;</w:t>
      </w:r>
    </w:p>
    <w:p w:rsidR="00B03105" w:rsidRPr="007618F0" w:rsidRDefault="00A33ED1" w:rsidP="007618F0">
      <w:pPr>
        <w:pStyle w:val="Lista"/>
        <w:numPr>
          <w:ilvl w:val="0"/>
          <w:numId w:val="3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praktyczne;</w:t>
      </w:r>
    </w:p>
    <w:p w:rsidR="00B03105" w:rsidRPr="007618F0" w:rsidRDefault="00A33ED1" w:rsidP="007618F0">
      <w:pPr>
        <w:pStyle w:val="Lista"/>
        <w:numPr>
          <w:ilvl w:val="0"/>
          <w:numId w:val="3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projekty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grupowe;</w:t>
      </w:r>
    </w:p>
    <w:p w:rsidR="00B03105" w:rsidRPr="007618F0" w:rsidRDefault="00B03105" w:rsidP="007618F0">
      <w:pPr>
        <w:pStyle w:val="Lista"/>
        <w:numPr>
          <w:ilvl w:val="0"/>
          <w:numId w:val="3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grupach;</w:t>
      </w:r>
    </w:p>
    <w:p w:rsidR="00B03105" w:rsidRPr="007618F0" w:rsidRDefault="00B03105" w:rsidP="007618F0">
      <w:pPr>
        <w:pStyle w:val="Lista"/>
        <w:numPr>
          <w:ilvl w:val="0"/>
          <w:numId w:val="3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modele,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albumy,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zielniki,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prezentac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Power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Point,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plakaty,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itp.;</w:t>
      </w:r>
    </w:p>
    <w:p w:rsidR="00B03105" w:rsidRPr="007618F0" w:rsidRDefault="00B03105" w:rsidP="007618F0">
      <w:pPr>
        <w:pStyle w:val="Lista"/>
        <w:numPr>
          <w:ilvl w:val="0"/>
          <w:numId w:val="3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np.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konkursach,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86D47" w:rsidRPr="007618F0">
        <w:rPr>
          <w:rFonts w:asciiTheme="minorHAnsi" w:hAnsiTheme="minorHAnsi" w:cstheme="minorHAnsi"/>
          <w:spacing w:val="20"/>
          <w:sz w:val="24"/>
          <w:szCs w:val="24"/>
        </w:rPr>
        <w:t>olimpiadach,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zawodach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1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(posiadanie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zeszytu,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książ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przyrządów,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długopisu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itp.).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ilość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E06F2" w:rsidRPr="007618F0">
        <w:rPr>
          <w:rFonts w:asciiTheme="minorHAnsi" w:hAnsiTheme="minorHAnsi" w:cstheme="minorHAnsi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wymiarze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tygodniowym:</w:t>
      </w:r>
    </w:p>
    <w:p w:rsidR="00B03105" w:rsidRPr="007618F0" w:rsidRDefault="00B03105" w:rsidP="007618F0">
      <w:pPr>
        <w:pStyle w:val="Lista"/>
        <w:numPr>
          <w:ilvl w:val="0"/>
          <w:numId w:val="3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jedna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minimum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minimum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minimum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1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cztery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minimum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6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przeliczania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punktów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17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poniżej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30%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punktów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niedostateczny;</w:t>
      </w:r>
    </w:p>
    <w:p w:rsidR="00B03105" w:rsidRPr="007618F0" w:rsidRDefault="00B03105" w:rsidP="007618F0">
      <w:pPr>
        <w:pStyle w:val="Akapitzlist"/>
        <w:numPr>
          <w:ilvl w:val="0"/>
          <w:numId w:val="317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30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49%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33ED1" w:rsidRPr="007618F0">
        <w:rPr>
          <w:rFonts w:asciiTheme="minorHAnsi" w:hAnsiTheme="minorHAnsi" w:cstheme="minorHAnsi"/>
          <w:spacing w:val="20"/>
          <w:sz w:val="24"/>
          <w:szCs w:val="24"/>
        </w:rPr>
        <w:t>dopuszczający;</w:t>
      </w:r>
    </w:p>
    <w:p w:rsidR="00B03105" w:rsidRPr="007618F0" w:rsidRDefault="00A33ED1" w:rsidP="007618F0">
      <w:pPr>
        <w:pStyle w:val="Akapitzlist"/>
        <w:numPr>
          <w:ilvl w:val="0"/>
          <w:numId w:val="317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50%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74%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dostateczny;</w:t>
      </w:r>
    </w:p>
    <w:p w:rsidR="00B03105" w:rsidRPr="007618F0" w:rsidRDefault="00A33ED1" w:rsidP="007618F0">
      <w:pPr>
        <w:pStyle w:val="Akapitzlist"/>
        <w:numPr>
          <w:ilvl w:val="0"/>
          <w:numId w:val="317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75%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89%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dobry;</w:t>
      </w:r>
    </w:p>
    <w:p w:rsidR="001E6587" w:rsidRPr="007618F0" w:rsidRDefault="00A33ED1" w:rsidP="007618F0">
      <w:pPr>
        <w:pStyle w:val="Lista"/>
        <w:numPr>
          <w:ilvl w:val="0"/>
          <w:numId w:val="31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90%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99%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1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100%i/lub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celujący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obniżone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kryteria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przeliczania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punktów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318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poniżej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19%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punktów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niedostateczny;</w:t>
      </w:r>
    </w:p>
    <w:p w:rsidR="00B03105" w:rsidRPr="007618F0" w:rsidRDefault="007E3557" w:rsidP="007618F0">
      <w:pPr>
        <w:pStyle w:val="Akapitzlist"/>
        <w:numPr>
          <w:ilvl w:val="0"/>
          <w:numId w:val="318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20%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39%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dopuszczający;</w:t>
      </w:r>
    </w:p>
    <w:p w:rsidR="00B03105" w:rsidRPr="007618F0" w:rsidRDefault="007E3557" w:rsidP="007618F0">
      <w:pPr>
        <w:pStyle w:val="Akapitzlist"/>
        <w:numPr>
          <w:ilvl w:val="0"/>
          <w:numId w:val="318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40%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54%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dostateczny;</w:t>
      </w:r>
    </w:p>
    <w:p w:rsidR="00B03105" w:rsidRPr="007618F0" w:rsidRDefault="007E3557" w:rsidP="007618F0">
      <w:pPr>
        <w:pStyle w:val="Akapitzlist"/>
        <w:numPr>
          <w:ilvl w:val="0"/>
          <w:numId w:val="318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55%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70%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dobry;</w:t>
      </w:r>
    </w:p>
    <w:p w:rsidR="001E6587" w:rsidRPr="007618F0" w:rsidRDefault="007E3557" w:rsidP="007618F0">
      <w:pPr>
        <w:pStyle w:val="Lista"/>
        <w:numPr>
          <w:ilvl w:val="0"/>
          <w:numId w:val="31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71%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89%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dobry;</w:t>
      </w:r>
    </w:p>
    <w:p w:rsidR="00B03105" w:rsidRPr="007618F0" w:rsidRDefault="007E3557" w:rsidP="007618F0">
      <w:pPr>
        <w:pStyle w:val="Lista"/>
        <w:numPr>
          <w:ilvl w:val="0"/>
          <w:numId w:val="31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90%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100%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celujący.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niepełnosprawnych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punktem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wyjścia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formułowania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wysiłek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włożony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przyswojenie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Zapowiedziane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</w:t>
      </w:r>
      <w:r w:rsidR="00CA7146" w:rsidRPr="007618F0">
        <w:rPr>
          <w:rFonts w:asciiTheme="minorHAnsi" w:hAnsiTheme="minorHAnsi" w:cstheme="minorHAnsi"/>
          <w:spacing w:val="20"/>
          <w:sz w:val="24"/>
          <w:szCs w:val="24"/>
        </w:rPr>
        <w:t>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A7146" w:rsidRPr="007618F0">
        <w:rPr>
          <w:rFonts w:asciiTheme="minorHAnsi" w:hAnsiTheme="minorHAnsi" w:cstheme="minorHAnsi"/>
          <w:spacing w:val="20"/>
          <w:sz w:val="24"/>
          <w:szCs w:val="24"/>
        </w:rPr>
        <w:t>ważnych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A7146" w:rsidRPr="007618F0">
        <w:rPr>
          <w:rFonts w:asciiTheme="minorHAnsi" w:hAnsiTheme="minorHAnsi" w:cstheme="minorHAnsi"/>
          <w:spacing w:val="20"/>
          <w:sz w:val="24"/>
          <w:szCs w:val="24"/>
        </w:rPr>
        <w:t>powodów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A7146" w:rsidRPr="007618F0">
        <w:rPr>
          <w:rFonts w:asciiTheme="minorHAnsi" w:hAnsiTheme="minorHAnsi" w:cstheme="minorHAnsi"/>
          <w:spacing w:val="20"/>
          <w:sz w:val="24"/>
          <w:szCs w:val="24"/>
        </w:rPr>
        <w:t>przekładane.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zaliczyć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uzgodnionym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powrotu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ponownej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powrocie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Zaliczenie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zaliczania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zaległego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Każd</w:t>
      </w:r>
      <w:r w:rsidR="00F42B02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sprawdzian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42B02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zostać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zaliczon</w:t>
      </w:r>
      <w:r w:rsidR="00F42B02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ustalonej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nauczycielem.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zaliczenia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oznacza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wpisując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rubrykę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„</w:t>
      </w:r>
      <w:r w:rsidR="00F42B02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nb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”.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Odmowa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odpowiedzi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ustnej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równoznaczna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wystawieniem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ndst.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Ucieczka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kartkówki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traktowana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równoznaczna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wystawieniem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ndst.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skrótów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lekcyjnym:</w:t>
      </w:r>
    </w:p>
    <w:p w:rsidR="00B03105" w:rsidRPr="007618F0" w:rsidRDefault="00A33ED1" w:rsidP="007618F0">
      <w:pPr>
        <w:pStyle w:val="Akapitzlist"/>
        <w:numPr>
          <w:ilvl w:val="0"/>
          <w:numId w:val="319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np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nieprzygotowany;</w:t>
      </w:r>
    </w:p>
    <w:p w:rsidR="00B03105" w:rsidRPr="007618F0" w:rsidRDefault="00B03105" w:rsidP="007618F0">
      <w:pPr>
        <w:pStyle w:val="Akapitzlist"/>
        <w:numPr>
          <w:ilvl w:val="0"/>
          <w:numId w:val="319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zadan</w:t>
      </w:r>
      <w:r w:rsidR="00A33ED1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ia;</w:t>
      </w:r>
    </w:p>
    <w:p w:rsidR="00B03105" w:rsidRPr="007618F0" w:rsidRDefault="00221879" w:rsidP="007618F0">
      <w:pPr>
        <w:pStyle w:val="Akapitzlist"/>
        <w:numPr>
          <w:ilvl w:val="0"/>
          <w:numId w:val="319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nb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nieobecny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pisemnej</w:t>
      </w:r>
      <w:r w:rsidR="00A33ED1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.</w:t>
      </w:r>
    </w:p>
    <w:p w:rsidR="00B03105" w:rsidRPr="007618F0" w:rsidRDefault="00F42B02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 przypadku niesatysfakcjonującej oceny uczeń na własne życzenie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ponownie przystąpić do pracy pisemnej lub odpowiedzi ustnej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tygodni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otrzymania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wyników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termi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ustalonym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F42B02" w:rsidRPr="007618F0" w:rsidRDefault="00F42B02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lastRenderedPageBreak/>
        <w:t>Ocena otrzymana w wyniku ponownego pisania pracy lub odpowiedzi w dzienniku lekcyjny jest zawsze wpisywana jako ocena dodatkowa (ocen się nie przeprawia) z opisem wskazującym na ocenę poprawianą.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obowiązywał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kartkówki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bookmarkStart w:id="165" w:name="_Ref498265053"/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przysługuje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„nieprzygotowanie”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(np)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i/lub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„brak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(bz)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przyczyny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wyłączeniem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zapowiedziane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kartkówki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zgłasza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(np)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i/lub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(bz)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A7146" w:rsidRPr="007618F0">
        <w:rPr>
          <w:rFonts w:asciiTheme="minorHAnsi" w:hAnsiTheme="minorHAnsi" w:cstheme="minorHAnsi"/>
          <w:spacing w:val="20"/>
          <w:sz w:val="24"/>
          <w:szCs w:val="24"/>
        </w:rPr>
        <w:t>Przedmiotowe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A7146" w:rsidRPr="007618F0">
        <w:rPr>
          <w:rFonts w:asciiTheme="minorHAnsi" w:hAnsiTheme="minorHAnsi" w:cstheme="minorHAnsi"/>
          <w:spacing w:val="20"/>
          <w:sz w:val="24"/>
          <w:szCs w:val="24"/>
        </w:rPr>
        <w:t>Systemy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A7146" w:rsidRPr="007618F0">
        <w:rPr>
          <w:rFonts w:asciiTheme="minorHAnsi" w:hAnsiTheme="minorHAnsi" w:cstheme="minorHAnsi"/>
          <w:spacing w:val="20"/>
          <w:sz w:val="24"/>
          <w:szCs w:val="24"/>
        </w:rPr>
        <w:t>Oceniania.</w:t>
      </w:r>
      <w:bookmarkEnd w:id="165"/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01EB" w:rsidRPr="007618F0">
        <w:rPr>
          <w:rFonts w:asciiTheme="minorHAnsi" w:hAnsiTheme="minorHAnsi" w:cstheme="minorHAnsi"/>
          <w:spacing w:val="20"/>
          <w:sz w:val="24"/>
          <w:szCs w:val="24"/>
        </w:rPr>
        <w:t>trzy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sprawdzian.</w:t>
      </w:r>
    </w:p>
    <w:p w:rsidR="00B03105" w:rsidRPr="007618F0" w:rsidRDefault="00B03105" w:rsidP="007618F0">
      <w:pPr>
        <w:pStyle w:val="Akapitzlist"/>
        <w:numPr>
          <w:ilvl w:val="0"/>
          <w:numId w:val="11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napisania.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przesunięcie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losowych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6D7A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świąt,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ferii.</w:t>
      </w:r>
    </w:p>
    <w:p w:rsidR="00B03105" w:rsidRPr="007618F0" w:rsidRDefault="007E3557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66" w:name="_Toc361441385"/>
      <w:bookmarkStart w:id="167" w:name="_Toc126585180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66"/>
      <w:r w:rsidR="00B97F5A" w:rsidRPr="007618F0">
        <w:rPr>
          <w:b/>
          <w:spacing w:val="20"/>
          <w:sz w:val="32"/>
          <w:szCs w:val="32"/>
          <w:lang w:eastAsia="pl-PL"/>
        </w:rPr>
        <w:t xml:space="preserve">8 </w:t>
      </w:r>
      <w:r w:rsidR="00B03105" w:rsidRPr="007618F0">
        <w:rPr>
          <w:b/>
          <w:spacing w:val="20"/>
          <w:sz w:val="32"/>
          <w:szCs w:val="32"/>
          <w:lang w:eastAsia="pl-PL"/>
        </w:rPr>
        <w:t>System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oceniania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na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etapie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edukacyjnym</w:t>
      </w:r>
      <w:bookmarkEnd w:id="167"/>
    </w:p>
    <w:p w:rsidR="00CE74F7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§137</w:t>
      </w:r>
    </w:p>
    <w:p w:rsidR="007E3557" w:rsidRPr="007618F0" w:rsidRDefault="00541E96" w:rsidP="007618F0">
      <w:pPr>
        <w:pStyle w:val="paragraf"/>
        <w:numPr>
          <w:ilvl w:val="0"/>
          <w:numId w:val="11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I-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III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oceny: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bieżąca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klasyfikacyjna: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ródroczna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roczna,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opisowe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62E3" w:rsidRPr="007618F0">
        <w:rPr>
          <w:rFonts w:asciiTheme="minorHAnsi" w:hAnsiTheme="minorHAnsi" w:cstheme="minorHAnsi"/>
          <w:spacing w:val="20"/>
          <w:sz w:val="24"/>
          <w:szCs w:val="24"/>
        </w:rPr>
        <w:t>wyjątkiem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62E3"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562E3" w:rsidRPr="007618F0">
        <w:rPr>
          <w:rFonts w:asciiTheme="minorHAnsi" w:hAnsiTheme="minorHAnsi" w:cstheme="minorHAnsi"/>
          <w:spacing w:val="20"/>
          <w:sz w:val="24"/>
          <w:szCs w:val="24"/>
        </w:rPr>
        <w:t>obcego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religii.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7E3557" w:rsidRPr="007618F0" w:rsidRDefault="00B03105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bądź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zarówno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efektu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celu:</w:t>
      </w:r>
    </w:p>
    <w:p w:rsidR="00B03105" w:rsidRPr="007618F0" w:rsidRDefault="00B03105" w:rsidP="007618F0">
      <w:pPr>
        <w:pStyle w:val="Lista"/>
        <w:numPr>
          <w:ilvl w:val="0"/>
          <w:numId w:val="3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poinformowanie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</w:p>
    <w:p w:rsidR="00B03105" w:rsidRPr="007618F0" w:rsidRDefault="00B03105" w:rsidP="007618F0">
      <w:pPr>
        <w:pStyle w:val="Lista"/>
        <w:numPr>
          <w:ilvl w:val="0"/>
          <w:numId w:val="3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rozwoju;</w:t>
      </w:r>
    </w:p>
    <w:p w:rsidR="00B03105" w:rsidRPr="007618F0" w:rsidRDefault="00B03105" w:rsidP="007618F0">
      <w:pPr>
        <w:pStyle w:val="Lista"/>
        <w:numPr>
          <w:ilvl w:val="0"/>
          <w:numId w:val="3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motywowanie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pracy;</w:t>
      </w:r>
    </w:p>
    <w:p w:rsidR="00B03105" w:rsidRPr="007618F0" w:rsidRDefault="00B03105" w:rsidP="007618F0">
      <w:pPr>
        <w:pStyle w:val="Lista"/>
        <w:numPr>
          <w:ilvl w:val="0"/>
          <w:numId w:val="3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dostarczanie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uzdolnieniach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B03105" w:rsidRPr="007618F0" w:rsidRDefault="00B03105" w:rsidP="007618F0">
      <w:pPr>
        <w:pStyle w:val="Lista"/>
        <w:numPr>
          <w:ilvl w:val="0"/>
          <w:numId w:val="32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umożliwienie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wychowawczej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rzetelnej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rezultatów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wskazówki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pokonać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najpierw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zrobione,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błędy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pomaga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poprawić.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służy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doskonaleniu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różnicowanie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rytmu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zdobywania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B03105" w:rsidRPr="007618F0" w:rsidRDefault="007A0E8C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opisowa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sporządzona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jednym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egzemplarzu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będzie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opatrzona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wskazówkami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dotyczącymi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uczniem.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Wpis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dotyczy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wskazań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dalszej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opisową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świadectwo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arkusza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ocen.</w:t>
      </w:r>
    </w:p>
    <w:p w:rsidR="00B03105" w:rsidRPr="007618F0" w:rsidRDefault="00B03105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cyfrowej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zależności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60518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zeszytach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(karty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testy).</w:t>
      </w:r>
    </w:p>
    <w:p w:rsidR="00B03105" w:rsidRPr="007618F0" w:rsidRDefault="00B03105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zeszytach,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comiesięcznych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konsultacji.</w:t>
      </w:r>
    </w:p>
    <w:p w:rsidR="007E3557" w:rsidRPr="007618F0" w:rsidRDefault="00B03105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religii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wyrażoną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obowiązującymi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IV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VI</w:t>
      </w:r>
      <w:r w:rsidR="00811235" w:rsidRPr="007618F0">
        <w:rPr>
          <w:rFonts w:asciiTheme="minorHAnsi" w:hAnsiTheme="minorHAnsi" w:cstheme="minorHAnsi"/>
          <w:spacing w:val="20"/>
          <w:sz w:val="24"/>
          <w:szCs w:val="24"/>
        </w:rPr>
        <w:t>II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ocenę:</w:t>
      </w:r>
    </w:p>
    <w:p w:rsidR="00B03105" w:rsidRPr="007618F0" w:rsidRDefault="00B03105" w:rsidP="007618F0">
      <w:pPr>
        <w:pStyle w:val="Lista"/>
        <w:numPr>
          <w:ilvl w:val="0"/>
          <w:numId w:val="32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słowną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wyrażoną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ustnie;</w:t>
      </w:r>
    </w:p>
    <w:p w:rsidR="00B03105" w:rsidRPr="007618F0" w:rsidRDefault="00B03105" w:rsidP="007618F0">
      <w:pPr>
        <w:pStyle w:val="Lista"/>
        <w:numPr>
          <w:ilvl w:val="0"/>
          <w:numId w:val="32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pisemną;</w:t>
      </w:r>
    </w:p>
    <w:p w:rsidR="00B03105" w:rsidRPr="007618F0" w:rsidRDefault="00B03105" w:rsidP="007618F0">
      <w:pPr>
        <w:pStyle w:val="Lista"/>
        <w:numPr>
          <w:ilvl w:val="0"/>
          <w:numId w:val="32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wyrażoną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symbolem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graficznym;</w:t>
      </w:r>
    </w:p>
    <w:p w:rsidR="00B03105" w:rsidRPr="007618F0" w:rsidRDefault="00B03105" w:rsidP="007618F0">
      <w:pPr>
        <w:pStyle w:val="Lista"/>
        <w:numPr>
          <w:ilvl w:val="0"/>
          <w:numId w:val="32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obowiązującymi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IV-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VI</w:t>
      </w:r>
      <w:r w:rsidR="00A60518" w:rsidRPr="007618F0">
        <w:rPr>
          <w:rFonts w:asciiTheme="minorHAnsi" w:hAnsiTheme="minorHAnsi" w:cstheme="minorHAnsi"/>
          <w:spacing w:val="20"/>
          <w:sz w:val="24"/>
          <w:szCs w:val="24"/>
        </w:rPr>
        <w:t>II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wyjątkowych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poziomem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rozwoju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stanem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rada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postanowić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powtarzan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I-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niepromowanie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E1966" w:rsidRPr="007618F0">
        <w:rPr>
          <w:rFonts w:asciiTheme="minorHAnsi" w:hAnsiTheme="minorHAnsi" w:cstheme="minorHAnsi"/>
          <w:spacing w:val="20"/>
          <w:sz w:val="24"/>
          <w:szCs w:val="24"/>
        </w:rPr>
        <w:t>rodzic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43EAB" w:rsidRPr="007618F0">
        <w:rPr>
          <w:rFonts w:asciiTheme="minorHAnsi" w:hAnsiTheme="minorHAnsi" w:cstheme="minorHAnsi"/>
          <w:spacing w:val="20"/>
          <w:sz w:val="24"/>
          <w:szCs w:val="24"/>
        </w:rPr>
        <w:t>oddziału.</w:t>
      </w:r>
    </w:p>
    <w:p w:rsidR="00B03105" w:rsidRPr="007618F0" w:rsidRDefault="007E3557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68" w:name="_Toc361441387"/>
      <w:bookmarkStart w:id="169" w:name="_Toc126585181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68"/>
      <w:r w:rsidR="00435D3C" w:rsidRPr="007618F0">
        <w:rPr>
          <w:b/>
          <w:spacing w:val="20"/>
          <w:sz w:val="32"/>
          <w:szCs w:val="32"/>
          <w:lang w:eastAsia="pl-PL"/>
        </w:rPr>
        <w:t xml:space="preserve">9 </w:t>
      </w:r>
      <w:r w:rsidR="00E502A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Ocenianie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z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zajęć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edukacyjnych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w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klas</w:t>
      </w:r>
      <w:r w:rsidRPr="007618F0">
        <w:rPr>
          <w:b/>
          <w:spacing w:val="20"/>
          <w:sz w:val="32"/>
          <w:szCs w:val="32"/>
          <w:lang w:eastAsia="pl-PL"/>
        </w:rPr>
        <w:t>ach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IV</w:t>
      </w:r>
      <w:r w:rsidR="00DC779C" w:rsidRPr="007618F0">
        <w:rPr>
          <w:b/>
          <w:spacing w:val="20"/>
          <w:sz w:val="32"/>
          <w:szCs w:val="32"/>
          <w:lang w:eastAsia="pl-PL"/>
        </w:rPr>
        <w:t>-VI</w:t>
      </w:r>
      <w:r w:rsidR="00D343FB" w:rsidRPr="007618F0">
        <w:rPr>
          <w:b/>
          <w:spacing w:val="20"/>
          <w:sz w:val="32"/>
          <w:szCs w:val="32"/>
          <w:lang w:eastAsia="pl-PL"/>
        </w:rPr>
        <w:t>II</w:t>
      </w:r>
      <w:bookmarkEnd w:id="169"/>
    </w:p>
    <w:p w:rsidR="00CE74F7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§138</w:t>
      </w:r>
    </w:p>
    <w:p w:rsidR="00B03105" w:rsidRPr="007618F0" w:rsidRDefault="00B03105" w:rsidP="007618F0">
      <w:pPr>
        <w:pStyle w:val="paragraf"/>
        <w:numPr>
          <w:ilvl w:val="0"/>
          <w:numId w:val="112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kl.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IV-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VI</w:t>
      </w:r>
      <w:r w:rsidR="00D343FB" w:rsidRPr="007618F0">
        <w:rPr>
          <w:rFonts w:asciiTheme="minorHAnsi" w:hAnsiTheme="minorHAnsi" w:cstheme="minorHAnsi"/>
          <w:spacing w:val="20"/>
          <w:sz w:val="24"/>
          <w:szCs w:val="24"/>
        </w:rPr>
        <w:t>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skali:</w:t>
      </w:r>
    </w:p>
    <w:p w:rsidR="00B03105" w:rsidRPr="007618F0" w:rsidRDefault="00B03105" w:rsidP="007618F0">
      <w:pPr>
        <w:pStyle w:val="Lista"/>
        <w:numPr>
          <w:ilvl w:val="0"/>
          <w:numId w:val="3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6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dostateczny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2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niedostateczny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</w:t>
      </w:r>
      <w:r w:rsidR="007E3557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cyfrowej,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brzmieniu.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skrótu: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bdb,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dst,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ndst.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wstawianie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(+)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(-)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bieżącym.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wpływu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Szczegółowe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sformułowane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713E6"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konkretnej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indywidualizuje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dostosowanie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kryteria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ocen:</w:t>
      </w:r>
    </w:p>
    <w:p w:rsidR="00B03105" w:rsidRPr="007618F0" w:rsidRDefault="00E502AE" w:rsidP="007618F0">
      <w:pPr>
        <w:pStyle w:val="Lista"/>
        <w:numPr>
          <w:ilvl w:val="0"/>
          <w:numId w:val="3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42B02" w:rsidRPr="007618F0">
        <w:rPr>
          <w:rFonts w:asciiTheme="minorHAnsi" w:hAnsiTheme="minorHAnsi" w:cstheme="minorHAnsi"/>
          <w:spacing w:val="20"/>
          <w:sz w:val="24"/>
          <w:szCs w:val="24"/>
        </w:rPr>
        <w:t>topień celujący otrzymuje uczeń, który w pełni opanował treści i umiejętności objęte programem nauczania w danej klasie oraz spełnia przynajmniej jeden z poniższych warunków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Akapitzlist"/>
        <w:numPr>
          <w:ilvl w:val="0"/>
          <w:numId w:val="324"/>
        </w:numPr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posiadł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wiedzę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pełni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objęte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klasie,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twórczo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rozwija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54F6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własne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E502A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uzdolnienia,</w:t>
      </w:r>
    </w:p>
    <w:p w:rsidR="00B03105" w:rsidRPr="007618F0" w:rsidRDefault="00F42B02" w:rsidP="007618F0">
      <w:pPr>
        <w:pStyle w:val="Akapitzlist"/>
        <w:numPr>
          <w:ilvl w:val="0"/>
          <w:numId w:val="324"/>
        </w:numPr>
        <w:spacing w:before="120" w:after="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biegle posługuje się zdobytymi wiadomościami w rozwiązywaniu problemów teoretycznych lub praktycznych w ramach programu danej klasy, proponuje rozwiązania nietypowe,</w:t>
      </w:r>
    </w:p>
    <w:p w:rsidR="00F42B02" w:rsidRPr="007618F0" w:rsidRDefault="00F42B02" w:rsidP="007618F0">
      <w:pPr>
        <w:pStyle w:val="Akapitzlist"/>
        <w:numPr>
          <w:ilvl w:val="0"/>
          <w:numId w:val="3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osiąga sukcesy w konkursach i olimpiadach przedmiotowych, zawodach sportowych 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innych (w szkole i poza nią);</w:t>
      </w:r>
    </w:p>
    <w:p w:rsidR="00B03105" w:rsidRPr="007618F0" w:rsidRDefault="00B03105" w:rsidP="007618F0">
      <w:pPr>
        <w:pStyle w:val="Lista"/>
        <w:numPr>
          <w:ilvl w:val="0"/>
          <w:numId w:val="3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dobry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który:</w:t>
      </w:r>
    </w:p>
    <w:p w:rsidR="00B03105" w:rsidRPr="007618F0" w:rsidRDefault="00B03105" w:rsidP="007618F0">
      <w:pPr>
        <w:pStyle w:val="Akapitzlist"/>
        <w:numPr>
          <w:ilvl w:val="0"/>
          <w:numId w:val="325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opanował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klasie,</w:t>
      </w:r>
    </w:p>
    <w:p w:rsidR="00B03105" w:rsidRPr="007618F0" w:rsidRDefault="00B03105" w:rsidP="007618F0">
      <w:pPr>
        <w:pStyle w:val="Akapitzlist"/>
        <w:numPr>
          <w:ilvl w:val="0"/>
          <w:numId w:val="3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posług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zdobytymi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43453" w:rsidRPr="007618F0">
        <w:rPr>
          <w:rFonts w:asciiTheme="minorHAnsi" w:hAnsiTheme="minorHAnsi" w:cstheme="minorHAnsi"/>
          <w:spacing w:val="20"/>
          <w:sz w:val="24"/>
          <w:szCs w:val="24"/>
        </w:rPr>
        <w:t>wiadomościami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teoretyczne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ujęte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potrafi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zastosować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sytuacjach,</w:t>
      </w:r>
    </w:p>
    <w:p w:rsidR="00B03105" w:rsidRPr="007618F0" w:rsidRDefault="00B03105" w:rsidP="007618F0">
      <w:pPr>
        <w:pStyle w:val="Akapitzlist"/>
        <w:numPr>
          <w:ilvl w:val="0"/>
          <w:numId w:val="3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wypowiedzi,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posługuje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obowiązującą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terminologią,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precyzyjnością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dojrzałością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(odpowiednią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wieku)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pisemnych;</w:t>
      </w:r>
    </w:p>
    <w:p w:rsidR="00B03105" w:rsidRPr="007618F0" w:rsidRDefault="00B03105" w:rsidP="007618F0">
      <w:pPr>
        <w:pStyle w:val="Lista"/>
        <w:numPr>
          <w:ilvl w:val="0"/>
          <w:numId w:val="3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dobry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który:</w:t>
      </w:r>
    </w:p>
    <w:p w:rsidR="00B03105" w:rsidRPr="007618F0" w:rsidRDefault="00B03105" w:rsidP="007618F0">
      <w:pPr>
        <w:pStyle w:val="Akapitzlist"/>
        <w:numPr>
          <w:ilvl w:val="0"/>
          <w:numId w:val="326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opanował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opanował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przekraczającym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(około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75%),</w:t>
      </w:r>
    </w:p>
    <w:p w:rsidR="00B03105" w:rsidRPr="007618F0" w:rsidRDefault="00B03105" w:rsidP="007618F0">
      <w:pPr>
        <w:pStyle w:val="Akapitzlist"/>
        <w:numPr>
          <w:ilvl w:val="0"/>
          <w:numId w:val="326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poprawnie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rozwiązuje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wykonuje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typowe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teoretyczne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nietypowych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nauczyciela,</w:t>
      </w:r>
    </w:p>
    <w:p w:rsidR="00B03105" w:rsidRPr="007618F0" w:rsidRDefault="00B03105" w:rsidP="007618F0">
      <w:pPr>
        <w:pStyle w:val="Akapitzlist"/>
        <w:numPr>
          <w:ilvl w:val="0"/>
          <w:numId w:val="326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ujmowane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terminologii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dziedziny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wypowiada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klarownie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zadowalającym,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popełnia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nieliczne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usterki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stylistyczne;</w:t>
      </w:r>
    </w:p>
    <w:p w:rsidR="00B03105" w:rsidRPr="007618F0" w:rsidRDefault="00B03105" w:rsidP="007618F0">
      <w:pPr>
        <w:pStyle w:val="Lista"/>
        <w:numPr>
          <w:ilvl w:val="0"/>
          <w:numId w:val="3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dostateczny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który:</w:t>
      </w:r>
    </w:p>
    <w:p w:rsidR="00B03105" w:rsidRPr="007618F0" w:rsidRDefault="00B03105" w:rsidP="007618F0">
      <w:pPr>
        <w:pStyle w:val="Akapitzlist"/>
        <w:numPr>
          <w:ilvl w:val="0"/>
          <w:numId w:val="327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opanował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ograniczony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odtwarzania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50%),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najważniejsze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powiązania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logiczne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treściami,</w:t>
      </w:r>
    </w:p>
    <w:p w:rsidR="00B03105" w:rsidRPr="007618F0" w:rsidRDefault="00B03105" w:rsidP="007618F0">
      <w:pPr>
        <w:pStyle w:val="Akapitzlist"/>
        <w:numPr>
          <w:ilvl w:val="0"/>
          <w:numId w:val="327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rozwiązuje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wykonuje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typowe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teoretyczne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trudności,</w:t>
      </w:r>
    </w:p>
    <w:p w:rsidR="00B03105" w:rsidRPr="007618F0" w:rsidRDefault="00B03105" w:rsidP="007618F0">
      <w:pPr>
        <w:pStyle w:val="Akapitzlist"/>
        <w:numPr>
          <w:ilvl w:val="0"/>
          <w:numId w:val="327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przeciętny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słownictwa,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zbliżony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potocznego,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kondensacja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klarowność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wypowiedzi;</w:t>
      </w:r>
    </w:p>
    <w:p w:rsidR="00B03105" w:rsidRPr="007618F0" w:rsidRDefault="00B03105" w:rsidP="007618F0">
      <w:pPr>
        <w:pStyle w:val="Lista"/>
        <w:numPr>
          <w:ilvl w:val="0"/>
          <w:numId w:val="3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dopuszczający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który:</w:t>
      </w:r>
    </w:p>
    <w:p w:rsidR="00B03105" w:rsidRPr="007618F0" w:rsidRDefault="00B03105" w:rsidP="007618F0">
      <w:pPr>
        <w:pStyle w:val="Akapitzlist"/>
        <w:numPr>
          <w:ilvl w:val="0"/>
          <w:numId w:val="328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konieczne,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kontynuowania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etapach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luźno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zestawione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uogólnień,</w:t>
      </w:r>
    </w:p>
    <w:p w:rsidR="00B03105" w:rsidRPr="007618F0" w:rsidRDefault="00B03105" w:rsidP="007618F0">
      <w:pPr>
        <w:pStyle w:val="Akapitzlist"/>
        <w:numPr>
          <w:ilvl w:val="0"/>
          <w:numId w:val="328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słabo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treści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procedury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odtwarza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mechanicznie,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wyjaśniania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zjawisk,</w:t>
      </w:r>
    </w:p>
    <w:p w:rsidR="00B03105" w:rsidRPr="007618F0" w:rsidRDefault="00B03105" w:rsidP="007618F0">
      <w:pPr>
        <w:pStyle w:val="Akapitzlist"/>
        <w:numPr>
          <w:ilvl w:val="0"/>
          <w:numId w:val="328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nieporadny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styl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wypowiedzi,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ubogie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słownictwo,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błędy,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formułowaniu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myśli;</w:t>
      </w:r>
    </w:p>
    <w:p w:rsidR="00B03105" w:rsidRPr="007618F0" w:rsidRDefault="00B03105" w:rsidP="007618F0">
      <w:pPr>
        <w:pStyle w:val="Lista"/>
        <w:numPr>
          <w:ilvl w:val="0"/>
          <w:numId w:val="3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niedostateczny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który:</w:t>
      </w:r>
    </w:p>
    <w:p w:rsidR="00B03105" w:rsidRPr="007618F0" w:rsidRDefault="00B03105" w:rsidP="007618F0">
      <w:pPr>
        <w:pStyle w:val="Akapitzlist"/>
        <w:numPr>
          <w:ilvl w:val="0"/>
          <w:numId w:val="32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opanował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uniemożliwiają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zdobywanie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wiedzy,</w:t>
      </w:r>
    </w:p>
    <w:p w:rsidR="00B03105" w:rsidRPr="007618F0" w:rsidRDefault="00B03105" w:rsidP="007618F0">
      <w:pPr>
        <w:pStyle w:val="Akapitzlist"/>
        <w:numPr>
          <w:ilvl w:val="0"/>
          <w:numId w:val="329"/>
        </w:numPr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rozwiązać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wykonać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niewielkim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elementarnym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trudności,</w:t>
      </w:r>
    </w:p>
    <w:p w:rsidR="00B03105" w:rsidRPr="007618F0" w:rsidRDefault="00B03105" w:rsidP="007618F0">
      <w:pPr>
        <w:pStyle w:val="Akapitzlist"/>
        <w:numPr>
          <w:ilvl w:val="0"/>
          <w:numId w:val="329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skorzystał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wykorzystał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szans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uzupełnienia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7B162F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podlega:</w:t>
      </w:r>
    </w:p>
    <w:p w:rsidR="00B03105" w:rsidRPr="007618F0" w:rsidRDefault="00FA2F1F" w:rsidP="007618F0">
      <w:pPr>
        <w:pStyle w:val="Lista"/>
        <w:numPr>
          <w:ilvl w:val="0"/>
          <w:numId w:val="33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zrozumienie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tematu;</w:t>
      </w:r>
    </w:p>
    <w:p w:rsidR="00B03105" w:rsidRPr="007618F0" w:rsidRDefault="00FA2F1F" w:rsidP="007618F0">
      <w:pPr>
        <w:pStyle w:val="Lista"/>
        <w:numPr>
          <w:ilvl w:val="0"/>
          <w:numId w:val="33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opisywanych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zagadnień;</w:t>
      </w:r>
    </w:p>
    <w:p w:rsidR="00B03105" w:rsidRPr="007618F0" w:rsidRDefault="00FA2F1F" w:rsidP="007618F0">
      <w:pPr>
        <w:pStyle w:val="Lista"/>
        <w:numPr>
          <w:ilvl w:val="0"/>
          <w:numId w:val="33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prezentacji;</w:t>
      </w:r>
    </w:p>
    <w:p w:rsidR="00B03105" w:rsidRPr="007618F0" w:rsidRDefault="00B03105" w:rsidP="007618F0">
      <w:pPr>
        <w:pStyle w:val="Lista"/>
        <w:numPr>
          <w:ilvl w:val="0"/>
          <w:numId w:val="33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konstruk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forma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graficzna;</w:t>
      </w:r>
    </w:p>
    <w:p w:rsidR="00B03105" w:rsidRPr="007618F0" w:rsidRDefault="00FA2F1F" w:rsidP="007618F0">
      <w:pPr>
        <w:pStyle w:val="Lista"/>
        <w:numPr>
          <w:ilvl w:val="0"/>
          <w:numId w:val="33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język;</w:t>
      </w:r>
    </w:p>
    <w:p w:rsidR="00B03105" w:rsidRPr="007618F0" w:rsidRDefault="00B03105" w:rsidP="007618F0">
      <w:pPr>
        <w:pStyle w:val="Lista"/>
        <w:numPr>
          <w:ilvl w:val="0"/>
          <w:numId w:val="33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estetyka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zapisu.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podlega:</w:t>
      </w:r>
    </w:p>
    <w:p w:rsidR="00B03105" w:rsidRPr="007618F0" w:rsidRDefault="00FA2F1F" w:rsidP="007618F0">
      <w:pPr>
        <w:pStyle w:val="Lista"/>
        <w:numPr>
          <w:ilvl w:val="0"/>
          <w:numId w:val="33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znajomość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zagadnienia;</w:t>
      </w:r>
    </w:p>
    <w:p w:rsidR="00B03105" w:rsidRPr="007618F0" w:rsidRDefault="00FA2F1F" w:rsidP="007618F0">
      <w:pPr>
        <w:pStyle w:val="Lista"/>
        <w:numPr>
          <w:ilvl w:val="0"/>
          <w:numId w:val="33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wypowiedzi;</w:t>
      </w:r>
    </w:p>
    <w:p w:rsidR="00B03105" w:rsidRPr="007618F0" w:rsidRDefault="00FA2F1F" w:rsidP="007618F0">
      <w:pPr>
        <w:pStyle w:val="Lista"/>
        <w:numPr>
          <w:ilvl w:val="0"/>
          <w:numId w:val="33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języka;</w:t>
      </w:r>
    </w:p>
    <w:p w:rsidR="00B03105" w:rsidRPr="007618F0" w:rsidRDefault="00B03105" w:rsidP="007618F0">
      <w:pPr>
        <w:pStyle w:val="Lista"/>
        <w:numPr>
          <w:ilvl w:val="0"/>
          <w:numId w:val="33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precyzja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jasność,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oryginalność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tematu.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rupie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otrzymać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cały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A1D19"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umiejętności:</w:t>
      </w:r>
    </w:p>
    <w:p w:rsidR="00B03105" w:rsidRPr="007618F0" w:rsidRDefault="00B03105" w:rsidP="007618F0">
      <w:pPr>
        <w:pStyle w:val="Lista"/>
        <w:numPr>
          <w:ilvl w:val="0"/>
          <w:numId w:val="33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planowan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organizacja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grupowej;</w:t>
      </w:r>
    </w:p>
    <w:p w:rsidR="00B03105" w:rsidRPr="007618F0" w:rsidRDefault="00FA2F1F" w:rsidP="007618F0">
      <w:pPr>
        <w:pStyle w:val="Lista"/>
        <w:numPr>
          <w:ilvl w:val="0"/>
          <w:numId w:val="33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efektywne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współdziałanie;</w:t>
      </w:r>
    </w:p>
    <w:p w:rsidR="00B03105" w:rsidRPr="007618F0" w:rsidRDefault="00B03105" w:rsidP="007618F0">
      <w:pPr>
        <w:pStyle w:val="Lista"/>
        <w:numPr>
          <w:ilvl w:val="0"/>
          <w:numId w:val="33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owierzonych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ról;</w:t>
      </w:r>
    </w:p>
    <w:p w:rsidR="00B03105" w:rsidRPr="007618F0" w:rsidRDefault="00B03105" w:rsidP="007618F0">
      <w:pPr>
        <w:pStyle w:val="Lista"/>
        <w:numPr>
          <w:ilvl w:val="0"/>
          <w:numId w:val="33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rozwiązywanie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problemów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twórczy.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podawane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bieżąco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spostrzeżenia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zeszytu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F42B02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podpisane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Znak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graficzny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„parafka”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oznacza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fakt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oglądania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merytorycznej.</w:t>
      </w:r>
    </w:p>
    <w:p w:rsidR="00F42B02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przechowywane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F42B02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42B02" w:rsidRPr="007618F0">
        <w:rPr>
          <w:rFonts w:asciiTheme="minorHAnsi" w:hAnsiTheme="minorHAnsi" w:cstheme="minorHAnsi"/>
          <w:spacing w:val="20"/>
          <w:sz w:val="24"/>
          <w:szCs w:val="24"/>
        </w:rPr>
        <w:t>wiadomości, łącznie z terminem przewidzianym na poprawę.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nieprzygotowany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</w:t>
      </w:r>
      <w:r w:rsidR="00EA3BA6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027DE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027DE" w:rsidRPr="007618F0">
        <w:rPr>
          <w:rFonts w:asciiTheme="minorHAnsi" w:hAnsiTheme="minorHAnsi" w:cstheme="minorHAnsi"/>
          <w:spacing w:val="20"/>
          <w:sz w:val="24"/>
          <w:szCs w:val="24"/>
        </w:rPr>
        <w:t>zapisami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027DE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_Ref498332723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02A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ust </w:t>
      </w:r>
      <w:r w:rsidR="00A027DE" w:rsidRPr="007618F0">
        <w:rPr>
          <w:rFonts w:asciiTheme="minorHAnsi" w:hAnsiTheme="minorHAnsi" w:cstheme="minorHAnsi"/>
          <w:spacing w:val="20"/>
          <w:sz w:val="24"/>
          <w:szCs w:val="24"/>
        </w:rPr>
        <w:t>15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Nieprzygotowanie,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zeszytów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domowymi.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zwalnia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decyzje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</w:t>
      </w:r>
      <w:r w:rsidR="00B378E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nieprzygotowanie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faktu,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powyżej,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ulg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pytaniu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zawieszone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rady.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Częste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domowych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zeszytu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przedmiotowego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ust.19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dzienniku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znakiem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/i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wpływ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skali:</w:t>
      </w:r>
    </w:p>
    <w:p w:rsidR="00B03105" w:rsidRPr="007618F0" w:rsidRDefault="00FA2F1F" w:rsidP="007618F0">
      <w:pPr>
        <w:pStyle w:val="Lista"/>
        <w:numPr>
          <w:ilvl w:val="0"/>
          <w:numId w:val="3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db;</w:t>
      </w:r>
    </w:p>
    <w:p w:rsidR="00B03105" w:rsidRPr="007618F0" w:rsidRDefault="00FA2F1F" w:rsidP="007618F0">
      <w:pPr>
        <w:pStyle w:val="Lista"/>
        <w:numPr>
          <w:ilvl w:val="0"/>
          <w:numId w:val="3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bdb;</w:t>
      </w:r>
    </w:p>
    <w:p w:rsidR="00B03105" w:rsidRPr="007618F0" w:rsidRDefault="00792BC7" w:rsidP="007618F0">
      <w:pPr>
        <w:pStyle w:val="Lista"/>
        <w:numPr>
          <w:ilvl w:val="0"/>
          <w:numId w:val="33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celujący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6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cel.</w:t>
      </w:r>
    </w:p>
    <w:p w:rsidR="00B03105" w:rsidRPr="007618F0" w:rsidRDefault="00B03105" w:rsidP="007618F0">
      <w:pPr>
        <w:pStyle w:val="Akapitzlist"/>
        <w:numPr>
          <w:ilvl w:val="0"/>
          <w:numId w:val="11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Szczegółowy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FA2F1F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70" w:name="_Toc361441389"/>
      <w:bookmarkStart w:id="171" w:name="_Toc126585182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70"/>
      <w:r w:rsidR="00E502AE" w:rsidRPr="007618F0">
        <w:rPr>
          <w:b/>
          <w:spacing w:val="20"/>
          <w:sz w:val="32"/>
          <w:szCs w:val="32"/>
          <w:lang w:eastAsia="pl-PL"/>
        </w:rPr>
        <w:t xml:space="preserve">0 </w:t>
      </w:r>
      <w:r w:rsidR="00B03105" w:rsidRPr="007618F0">
        <w:rPr>
          <w:b/>
          <w:spacing w:val="20"/>
          <w:sz w:val="32"/>
          <w:szCs w:val="32"/>
          <w:lang w:eastAsia="pl-PL"/>
        </w:rPr>
        <w:t>Ocenianie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zachowania</w:t>
      </w:r>
      <w:bookmarkEnd w:id="171"/>
    </w:p>
    <w:p w:rsidR="000A2D6A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§139</w:t>
      </w:r>
    </w:p>
    <w:p w:rsidR="00B03105" w:rsidRPr="007618F0" w:rsidRDefault="00B03105" w:rsidP="007618F0">
      <w:pPr>
        <w:pStyle w:val="paragraf"/>
        <w:numPr>
          <w:ilvl w:val="0"/>
          <w:numId w:val="11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rozpoznawaniu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respektowania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współżycia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etycznych.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wewnątrzszkolne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obejmuje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ustalanie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Radę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sposobu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zachowania,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bieżące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ustalanie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śródrocznej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502A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zachowania.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wewnątrzszkolne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celu:</w:t>
      </w:r>
    </w:p>
    <w:p w:rsidR="00B03105" w:rsidRPr="007618F0" w:rsidRDefault="00B03105" w:rsidP="007618F0">
      <w:pPr>
        <w:pStyle w:val="Lista"/>
        <w:numPr>
          <w:ilvl w:val="0"/>
          <w:numId w:val="3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informowanie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zakresie;</w:t>
      </w:r>
    </w:p>
    <w:p w:rsidR="00B03105" w:rsidRPr="007618F0" w:rsidRDefault="00B03105" w:rsidP="007618F0">
      <w:pPr>
        <w:pStyle w:val="Lista"/>
        <w:numPr>
          <w:ilvl w:val="0"/>
          <w:numId w:val="3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motywowanie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dalszych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zachowaniu;</w:t>
      </w:r>
    </w:p>
    <w:p w:rsidR="00B03105" w:rsidRPr="007618F0" w:rsidRDefault="00B03105" w:rsidP="007618F0">
      <w:pPr>
        <w:pStyle w:val="Lista"/>
        <w:numPr>
          <w:ilvl w:val="0"/>
          <w:numId w:val="33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dostarczenie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rodzicom</w:t>
      </w:r>
      <w:r w:rsidR="00F42B02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sposobie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kryteriach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przewidywana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242319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stwierdzono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odchylenia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rozwojowe,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wpływ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zaburzeń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odchyleń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orzeczenia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psychologiczno-pedagogicznej,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publicznej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poradni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specjalistycznej.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(śródroczną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roczną)</w:t>
      </w:r>
      <w:r w:rsidR="00B378E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począwszy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IV</w:t>
      </w:r>
      <w:r w:rsidR="00B378E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skali:</w:t>
      </w:r>
    </w:p>
    <w:p w:rsidR="00B03105" w:rsidRPr="007618F0" w:rsidRDefault="00FA2F1F" w:rsidP="007618F0">
      <w:pPr>
        <w:pStyle w:val="Lista"/>
        <w:numPr>
          <w:ilvl w:val="0"/>
          <w:numId w:val="3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wzorowe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wz;</w:t>
      </w:r>
    </w:p>
    <w:p w:rsidR="00B03105" w:rsidRPr="007618F0" w:rsidRDefault="00B03105" w:rsidP="007618F0">
      <w:pPr>
        <w:pStyle w:val="Lista"/>
        <w:numPr>
          <w:ilvl w:val="0"/>
          <w:numId w:val="3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dobre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bdb;</w:t>
      </w:r>
    </w:p>
    <w:p w:rsidR="00B03105" w:rsidRPr="007618F0" w:rsidRDefault="00FA2F1F" w:rsidP="007618F0">
      <w:pPr>
        <w:pStyle w:val="Lista"/>
        <w:numPr>
          <w:ilvl w:val="0"/>
          <w:numId w:val="3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dobre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db;</w:t>
      </w:r>
    </w:p>
    <w:p w:rsidR="00B03105" w:rsidRPr="007618F0" w:rsidRDefault="00FA2F1F" w:rsidP="007618F0">
      <w:pPr>
        <w:pStyle w:val="Lista"/>
        <w:numPr>
          <w:ilvl w:val="0"/>
          <w:numId w:val="3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poprawne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pop;</w:t>
      </w:r>
    </w:p>
    <w:p w:rsidR="00B03105" w:rsidRPr="007618F0" w:rsidRDefault="00FA2F1F" w:rsidP="007618F0">
      <w:pPr>
        <w:pStyle w:val="Lista"/>
        <w:numPr>
          <w:ilvl w:val="0"/>
          <w:numId w:val="3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ndp;</w:t>
      </w:r>
    </w:p>
    <w:p w:rsidR="00B03105" w:rsidRPr="007618F0" w:rsidRDefault="00B03105" w:rsidP="007618F0">
      <w:pPr>
        <w:pStyle w:val="Lista"/>
        <w:numPr>
          <w:ilvl w:val="0"/>
          <w:numId w:val="33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naganne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ng.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A2F1F" w:rsidRPr="007618F0">
        <w:rPr>
          <w:rFonts w:asciiTheme="minorHAnsi" w:hAnsiTheme="minorHAnsi" w:cstheme="minorHAnsi"/>
          <w:spacing w:val="20"/>
          <w:sz w:val="24"/>
          <w:szCs w:val="24"/>
        </w:rPr>
        <w:t>I-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opisową.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Punktem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wyjścia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sześciostopniowej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skali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przeciętne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wzorowa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lepsze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przeciętne.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nieodpowiednia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naganna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oznaczają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gorsze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przeciętne.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podsumowującą,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jawną,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umotywowaną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uwzględniającą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wyrażoną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kolegów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378E4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pełniące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funkcje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kierownicze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dokonują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pozytywnych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negatywnych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przejawach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F42B02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A161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A161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dzienniku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A161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A161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A161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zakładce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A161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„uwagi”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pracownicy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oparciu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ust.10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kryteria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_Ref498332790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miesiącu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biorąc</w:t>
      </w:r>
      <w:r w:rsidR="00B378E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elementy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paragrafie.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zasięga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zwłaszcza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ocenianego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</w:t>
      </w:r>
      <w:r w:rsidR="00BB0A76" w:rsidRPr="007618F0">
        <w:rPr>
          <w:rFonts w:asciiTheme="minorHAnsi" w:hAnsiTheme="minorHAnsi" w:cstheme="minorHAnsi"/>
          <w:spacing w:val="20"/>
          <w:sz w:val="24"/>
          <w:szCs w:val="24"/>
        </w:rPr>
        <w:t>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B0A76"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B0A76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B0A76" w:rsidRPr="007618F0">
        <w:rPr>
          <w:rFonts w:asciiTheme="minorHAnsi" w:hAnsiTheme="minorHAnsi" w:cstheme="minorHAnsi"/>
          <w:spacing w:val="20"/>
          <w:sz w:val="24"/>
          <w:szCs w:val="24"/>
        </w:rPr>
        <w:t>ostateczna</w:t>
      </w:r>
      <w:r w:rsidR="00B378E4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18.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zarówno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uwzględnia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B03105" w:rsidRPr="007618F0" w:rsidRDefault="00B03105" w:rsidP="007618F0">
      <w:pPr>
        <w:pStyle w:val="Lista"/>
        <w:numPr>
          <w:ilvl w:val="0"/>
          <w:numId w:val="3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wywiązywanie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ucznia;</w:t>
      </w:r>
    </w:p>
    <w:p w:rsidR="00B03105" w:rsidRPr="007618F0" w:rsidRDefault="00B03105" w:rsidP="007618F0">
      <w:pPr>
        <w:pStyle w:val="Lista"/>
        <w:numPr>
          <w:ilvl w:val="0"/>
          <w:numId w:val="3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społeczności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szkolnej;</w:t>
      </w:r>
    </w:p>
    <w:p w:rsidR="00B03105" w:rsidRPr="007618F0" w:rsidRDefault="00B03105" w:rsidP="007618F0">
      <w:pPr>
        <w:pStyle w:val="Lista"/>
        <w:numPr>
          <w:ilvl w:val="0"/>
          <w:numId w:val="3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dbałość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honor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tradycje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dbałość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piękno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ojczystej;</w:t>
      </w:r>
    </w:p>
    <w:p w:rsidR="00B03105" w:rsidRPr="007618F0" w:rsidRDefault="00B03105" w:rsidP="007618F0">
      <w:pPr>
        <w:pStyle w:val="Lista"/>
        <w:numPr>
          <w:ilvl w:val="0"/>
          <w:numId w:val="3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dbałość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osób;</w:t>
      </w:r>
    </w:p>
    <w:p w:rsidR="00B03105" w:rsidRPr="007618F0" w:rsidRDefault="00B03105" w:rsidP="007618F0">
      <w:pPr>
        <w:pStyle w:val="Lista"/>
        <w:numPr>
          <w:ilvl w:val="0"/>
          <w:numId w:val="3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godne,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nią;</w:t>
      </w:r>
    </w:p>
    <w:p w:rsidR="00B03105" w:rsidRPr="007618F0" w:rsidRDefault="00B03105" w:rsidP="007618F0">
      <w:pPr>
        <w:pStyle w:val="Lista"/>
        <w:numPr>
          <w:ilvl w:val="0"/>
          <w:numId w:val="33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okazywani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szacunku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osobom.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316B5"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316B5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poinformować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przewidywanej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uznają,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drodze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zwykłą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większością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głosów;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decyduje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wchodzą:</w:t>
      </w:r>
    </w:p>
    <w:p w:rsidR="00B03105" w:rsidRPr="007618F0" w:rsidRDefault="00B03105" w:rsidP="007618F0">
      <w:pPr>
        <w:pStyle w:val="Lista"/>
        <w:numPr>
          <w:ilvl w:val="0"/>
          <w:numId w:val="3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B6A09" w:rsidRPr="007618F0">
        <w:rPr>
          <w:rFonts w:asciiTheme="minorHAnsi" w:hAnsiTheme="minorHAnsi" w:cstheme="minorHAnsi"/>
          <w:spacing w:val="20"/>
          <w:sz w:val="24"/>
          <w:szCs w:val="24"/>
        </w:rPr>
        <w:t>wyznaczony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146C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146C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6146C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komisji;</w:t>
      </w:r>
    </w:p>
    <w:p w:rsidR="00B03105" w:rsidRPr="007618F0" w:rsidRDefault="00143BDA" w:rsidP="007618F0">
      <w:pPr>
        <w:pStyle w:val="Lista"/>
        <w:numPr>
          <w:ilvl w:val="0"/>
          <w:numId w:val="3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556D7A" w:rsidRPr="007618F0">
        <w:rPr>
          <w:rFonts w:asciiTheme="minorHAnsi" w:hAnsiTheme="minorHAnsi" w:cstheme="minorHAnsi"/>
          <w:spacing w:val="20"/>
          <w:sz w:val="24"/>
          <w:szCs w:val="24"/>
        </w:rPr>
        <w:t>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wskazany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6B5E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D6B5E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klasie;</w:t>
      </w:r>
    </w:p>
    <w:p w:rsidR="00B03105" w:rsidRPr="007618F0" w:rsidRDefault="00B03105" w:rsidP="007618F0">
      <w:pPr>
        <w:pStyle w:val="Lista"/>
        <w:numPr>
          <w:ilvl w:val="0"/>
          <w:numId w:val="3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pedagog,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</w:t>
      </w:r>
      <w:r w:rsidR="00143BDA" w:rsidRPr="007618F0">
        <w:rPr>
          <w:rFonts w:asciiTheme="minorHAnsi" w:hAnsiTheme="minorHAnsi" w:cstheme="minorHAnsi"/>
          <w:spacing w:val="20"/>
          <w:sz w:val="24"/>
          <w:szCs w:val="24"/>
        </w:rPr>
        <w:t>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43BDA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43BDA" w:rsidRPr="007618F0">
        <w:rPr>
          <w:rFonts w:asciiTheme="minorHAnsi" w:hAnsiTheme="minorHAnsi" w:cstheme="minorHAnsi"/>
          <w:spacing w:val="20"/>
          <w:sz w:val="24"/>
          <w:szCs w:val="24"/>
        </w:rPr>
        <w:t>zatrudniony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43BDA" w:rsidRPr="007618F0">
        <w:rPr>
          <w:rFonts w:asciiTheme="minorHAnsi" w:hAnsiTheme="minorHAnsi" w:cstheme="minorHAnsi"/>
          <w:spacing w:val="20"/>
          <w:sz w:val="24"/>
          <w:szCs w:val="24"/>
        </w:rPr>
        <w:t>szkole;</w:t>
      </w:r>
    </w:p>
    <w:p w:rsidR="00B03105" w:rsidRPr="007618F0" w:rsidRDefault="00B03105" w:rsidP="007618F0">
      <w:pPr>
        <w:pStyle w:val="Lista"/>
        <w:numPr>
          <w:ilvl w:val="0"/>
          <w:numId w:val="3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psycholog,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zatrudniony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143BDA" w:rsidP="007618F0">
      <w:pPr>
        <w:pStyle w:val="Lista"/>
        <w:numPr>
          <w:ilvl w:val="0"/>
          <w:numId w:val="3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3C63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3C63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czniowskiego;</w:t>
      </w:r>
    </w:p>
    <w:p w:rsidR="00B03105" w:rsidRPr="007618F0" w:rsidRDefault="00B03105" w:rsidP="007618F0">
      <w:pPr>
        <w:pStyle w:val="Lista"/>
        <w:numPr>
          <w:ilvl w:val="0"/>
          <w:numId w:val="33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przedstawiciel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6D7A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6D7A" w:rsidRPr="007618F0">
        <w:rPr>
          <w:rFonts w:asciiTheme="minorHAnsi" w:hAnsiTheme="minorHAnsi" w:cstheme="minorHAnsi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odziców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Ustalona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ostateczna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niższa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proponowanej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wychowawcę.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sporządza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zawierający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szczególności:</w:t>
      </w:r>
    </w:p>
    <w:p w:rsidR="00B03105" w:rsidRPr="007618F0" w:rsidRDefault="00B03105" w:rsidP="007618F0">
      <w:pPr>
        <w:pStyle w:val="Lista"/>
        <w:numPr>
          <w:ilvl w:val="0"/>
          <w:numId w:val="3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komisji;</w:t>
      </w:r>
    </w:p>
    <w:p w:rsidR="00B03105" w:rsidRPr="007618F0" w:rsidRDefault="00B03105" w:rsidP="007618F0">
      <w:pPr>
        <w:pStyle w:val="Lista"/>
        <w:numPr>
          <w:ilvl w:val="0"/>
          <w:numId w:val="3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posiedzenia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komisji;</w:t>
      </w:r>
    </w:p>
    <w:p w:rsidR="00B03105" w:rsidRPr="007618F0" w:rsidRDefault="00B03105" w:rsidP="007618F0">
      <w:pPr>
        <w:pStyle w:val="Lista"/>
        <w:numPr>
          <w:ilvl w:val="0"/>
          <w:numId w:val="3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głosowania;</w:t>
      </w:r>
    </w:p>
    <w:p w:rsidR="00B03105" w:rsidRPr="007618F0" w:rsidRDefault="00B03105" w:rsidP="007618F0">
      <w:pPr>
        <w:pStyle w:val="Lista"/>
        <w:numPr>
          <w:ilvl w:val="0"/>
          <w:numId w:val="33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uzasadnieniem.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załącznik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arkusza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11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wpływu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na:</w:t>
      </w:r>
    </w:p>
    <w:p w:rsidR="00BE6CDD" w:rsidRPr="007618F0" w:rsidRDefault="00B03105" w:rsidP="007618F0">
      <w:pPr>
        <w:pStyle w:val="Lista"/>
        <w:numPr>
          <w:ilvl w:val="0"/>
          <w:numId w:val="33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502AE" w:rsidRPr="007618F0">
        <w:rPr>
          <w:rFonts w:asciiTheme="minorHAnsi" w:hAnsiTheme="minorHAnsi" w:cstheme="minorHAnsi"/>
          <w:spacing w:val="20"/>
          <w:sz w:val="24"/>
          <w:szCs w:val="24"/>
        </w:rPr>
        <w:t>edukacyjnych;</w:t>
      </w:r>
    </w:p>
    <w:p w:rsidR="00BE6CDD" w:rsidRPr="007618F0" w:rsidRDefault="00B03105" w:rsidP="007618F0">
      <w:pPr>
        <w:pStyle w:val="Lista"/>
        <w:numPr>
          <w:ilvl w:val="0"/>
          <w:numId w:val="33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promocj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3E6EC0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72" w:name="_Toc361441391"/>
      <w:bookmarkStart w:id="173" w:name="_Toc126585183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72"/>
      <w:r w:rsidR="00050C80" w:rsidRPr="007618F0">
        <w:rPr>
          <w:b/>
          <w:spacing w:val="20"/>
          <w:sz w:val="32"/>
          <w:szCs w:val="32"/>
          <w:lang w:eastAsia="pl-PL"/>
        </w:rPr>
        <w:t>1</w:t>
      </w:r>
      <w:r w:rsidR="00E502A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Kryteria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ocen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z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zachowania</w:t>
      </w:r>
      <w:bookmarkEnd w:id="173"/>
    </w:p>
    <w:p w:rsidR="00264976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74" w:name="_Ref498332790"/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§140</w:t>
      </w:r>
    </w:p>
    <w:p w:rsidR="00B03105" w:rsidRPr="007618F0" w:rsidRDefault="003E6EC0" w:rsidP="007618F0">
      <w:pPr>
        <w:pStyle w:val="paragraf"/>
        <w:numPr>
          <w:ilvl w:val="0"/>
          <w:numId w:val="114"/>
        </w:numPr>
        <w:spacing w:before="120" w:line="360" w:lineRule="auto"/>
        <w:contextualSpacing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Wz</w:t>
      </w:r>
      <w:r w:rsidR="00B03105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orowe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który:</w:t>
      </w:r>
      <w:bookmarkEnd w:id="174"/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odrabia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maksymalne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zdolności;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aktywnie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uroczystościach,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inicjatorem;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rozwija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zainteresowania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aszkolnych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kołach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zainteresowań;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reprezentuje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konkursach,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zawodach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sportowych;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przydzielonych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szkołę,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wychowawcę,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organizację;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żadnych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usprawiedliwie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spóźnia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lekcje;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zachowuje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przerw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reaguje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negatywne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koleg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ów;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przejawia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troskę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zawsze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osobistą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estetykę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wyglądu: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obuwie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zm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ienne,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53C63" w:rsidRPr="007618F0">
        <w:rPr>
          <w:rFonts w:asciiTheme="minorHAnsi" w:hAnsiTheme="minorHAnsi" w:cstheme="minorHAnsi"/>
          <w:spacing w:val="20"/>
          <w:sz w:val="24"/>
          <w:szCs w:val="24"/>
        </w:rPr>
        <w:t>dba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schludny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wygląd;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zawsze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nią;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nałogom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(nikotyna,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alkohol,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narkotyki);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reaguje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rażających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bezpieczeństwu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innym;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wysoką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słowa: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wulgaryzmów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obraźliwych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gestów,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zwraca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kolegów,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zwroty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formuły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grzecznościowe;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poszerza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ojczy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stego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(literatura,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teatr,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film);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zawsze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norm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miejscach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publicznych;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przejawia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postawę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asertywną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innych;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zawsze,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miarę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osobom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potrzebującym;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przeciwdziała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intrygom,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obmowo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szykanom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zespole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klasowym;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uczciwy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codziennym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postępow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(nie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kłamie,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E6EC0" w:rsidRPr="007618F0">
        <w:rPr>
          <w:rFonts w:asciiTheme="minorHAnsi" w:hAnsiTheme="minorHAnsi" w:cstheme="minorHAnsi"/>
          <w:spacing w:val="20"/>
          <w:sz w:val="24"/>
          <w:szCs w:val="24"/>
        </w:rPr>
        <w:t>oszukuje);</w:t>
      </w:r>
    </w:p>
    <w:p w:rsidR="00B03105" w:rsidRPr="007618F0" w:rsidRDefault="00B03105" w:rsidP="007618F0">
      <w:pPr>
        <w:pStyle w:val="Lista"/>
        <w:numPr>
          <w:ilvl w:val="0"/>
          <w:numId w:val="340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zawsze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szacunek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znajomym,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członkom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olegom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rodzicom.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264976" w:rsidRPr="007618F0" w:rsidRDefault="003E6EC0" w:rsidP="007618F0">
      <w:pPr>
        <w:pStyle w:val="Akapitzlist"/>
        <w:numPr>
          <w:ilvl w:val="0"/>
          <w:numId w:val="11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color w:val="000000"/>
          <w:spacing w:val="20"/>
          <w:sz w:val="24"/>
          <w:szCs w:val="24"/>
          <w:u w:val="single"/>
        </w:rPr>
      </w:pPr>
      <w:r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B</w:t>
      </w:r>
      <w:r w:rsidR="00B03105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ardzo</w:t>
      </w:r>
      <w:r w:rsidR="00AF04AF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b/>
          <w:spacing w:val="20"/>
          <w:sz w:val="24"/>
          <w:szCs w:val="24"/>
        </w:rPr>
        <w:t>dobre</w:t>
      </w:r>
      <w:r w:rsidR="00AF04AF" w:rsidRPr="007618F0">
        <w:rPr>
          <w:rFonts w:asciiTheme="minorHAnsi" w:hAnsiTheme="minorHAnsi" w:cstheme="minorHAnsi"/>
          <w:b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który: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używa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zwrotów grzecznościowych w stosunku do wszystkich pracowników szkoły, kolegów, znajomych;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 wymagań St</w:t>
      </w:r>
      <w:r w:rsidR="00E502AE" w:rsidRPr="007618F0">
        <w:rPr>
          <w:rFonts w:asciiTheme="minorHAnsi" w:hAnsiTheme="minorHAnsi" w:cstheme="minorHAnsi"/>
          <w:spacing w:val="20"/>
          <w:sz w:val="24"/>
          <w:szCs w:val="24"/>
        </w:rPr>
        <w:t>atutu szkoły i norm społecznych;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przejawia troskę o mienie szkoły;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pomaga słabszym i młodszym kolegom;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obraża innych, przeciwstawia się przejawom złego zachowania kolegów wobec innych;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kulturalnie zachowuje się w miejscach publicznych;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bierze udział w konkursach, olimpiadach i zawodach sportowych;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 zasad bezpieczeństwa w szkole i poza szkołą;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 zasad higieny osobistej;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nigdy nie ulega nałogom;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bardzo dobrze wywiązuje się z obowiązków szkolnych;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spóźnia się na zajęcia szkolne;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zawsze dba o schludny wygląd i odpowiedni strój, zmienia obuwie;</w:t>
      </w:r>
    </w:p>
    <w:p w:rsidR="00264976" w:rsidRPr="007618F0" w:rsidRDefault="00264976" w:rsidP="007618F0">
      <w:pPr>
        <w:pStyle w:val="Lista"/>
        <w:numPr>
          <w:ilvl w:val="0"/>
          <w:numId w:val="34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chętnie udziela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się społecznie na rzecz klasy i szkoły.</w:t>
      </w:r>
    </w:p>
    <w:p w:rsidR="00264976" w:rsidRPr="007618F0" w:rsidRDefault="003E6EC0" w:rsidP="007618F0">
      <w:pPr>
        <w:pStyle w:val="Akapitzlist"/>
        <w:numPr>
          <w:ilvl w:val="0"/>
          <w:numId w:val="11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color w:val="000000"/>
          <w:spacing w:val="20"/>
          <w:sz w:val="24"/>
          <w:szCs w:val="24"/>
          <w:u w:val="single"/>
        </w:rPr>
      </w:pPr>
      <w:r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D</w:t>
      </w:r>
      <w:r w:rsidR="00B03105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obre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: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spełnia stawiane przed nim wymagania, nie wykazując przy tym inicjatywy własnej;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punktualnie przychodzi na lekcje i inne zajęcia;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 zasad dobrego zachowania w kontaktach ze starszymi i rówieśnikami;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inspirowany przez wychowawcę bądź kolegów uczestniczy w pracach na rzecz klasy i szkoły;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prezentuje pozytywny stosunek do nauczycieli i kolegów;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nosi odzież i obuwie wymagane regulaminem szkoły;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nie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używa wulgaryzmów i słów obraźliwych naruszających godność osobistą;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 przepisów bezpieczeństwa w szkole, w drodze do i ze szkoły, na wycieczkach i imprezach szkolnych;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dba o higienę osobistą i estetykę wyglądu;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prawidłowo reaguje w sytuacjach zagrożeniowych;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ulega nałogom;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 i stosuje normy społeczne;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szanuje mienie społeczne;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 wymagań regulaminu szkolnego;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pozytywnie reaguje na uwagi dyrektora, nauczycieli i innych pracowników szkoły;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odmawia udziału w pracach na rzecz szkoły i klasy;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wykazuje się właściwą kulturą osobistą, właściwym stosunkiem do nauczycieli, kolegów i pracowników szkoły;</w:t>
      </w:r>
    </w:p>
    <w:p w:rsidR="00264976" w:rsidRPr="007618F0" w:rsidRDefault="00264976" w:rsidP="007618F0">
      <w:pPr>
        <w:pStyle w:val="Lista"/>
        <w:numPr>
          <w:ilvl w:val="0"/>
          <w:numId w:val="34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obraża innych osób: słowem, gestem, czynem.</w:t>
      </w:r>
    </w:p>
    <w:p w:rsidR="00264976" w:rsidRPr="007618F0" w:rsidRDefault="003E6EC0" w:rsidP="007618F0">
      <w:pPr>
        <w:pStyle w:val="Akapitzlist"/>
        <w:numPr>
          <w:ilvl w:val="0"/>
          <w:numId w:val="11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color w:val="000000"/>
          <w:spacing w:val="20"/>
          <w:sz w:val="24"/>
          <w:szCs w:val="24"/>
          <w:u w:val="single"/>
        </w:rPr>
      </w:pPr>
      <w:r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oprawne</w:t>
      </w:r>
      <w:r w:rsidR="00AF04AF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który: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sporadycznie lekceważy naukę i inne obowiązki szkolne;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ma nieusprawiedliwione maksymalnie 7 godzin lekcyjnych;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sporadycznie spóźnia się na lekcje;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angażuje się w pracę na rzecz szkoły, klasy;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zdarza się, że jest nieuczciwy w codziennym postępowaniu;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zdarza mu się nie szanować podręczników szkolnych, pomocy naukowych, sprzętu szkolnego;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zdarza mu się zapominać wymaganego stroju;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sporadycznie uczestniczy w akademiach szkolnych;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czasem używa wulgaryzmów i słów obraźliwych przy jednoczesnym wyrażeniu chęci naprawienia swojego błędu;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zdarza mu się łamać przepisy bezpieczeństwa w szkole i poza nią;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zdarza się, że zaniedbuje higienę osobistą;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czasami zapomina obuwia zmiennego;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 uwagi nauczyciela reaguje pozytywnie;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wszczyna bójek, nie uczestniczy w nich;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przeszkadza w prowadzeniu zajęć;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poprawnie odnosi się do nauczycieli, uczniów i pracowników szkoły;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używa zwrotów grzecznościowych;</w:t>
      </w:r>
    </w:p>
    <w:p w:rsidR="00264976" w:rsidRPr="007618F0" w:rsidRDefault="00264976" w:rsidP="007618F0">
      <w:pPr>
        <w:pStyle w:val="Lista"/>
        <w:numPr>
          <w:ilvl w:val="0"/>
          <w:numId w:val="34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czasem pomaga koleżankom i kolegom.</w:t>
      </w:r>
    </w:p>
    <w:p w:rsidR="00264976" w:rsidRPr="007618F0" w:rsidRDefault="00210B9E" w:rsidP="007618F0">
      <w:pPr>
        <w:pStyle w:val="Akapitzlist"/>
        <w:numPr>
          <w:ilvl w:val="0"/>
          <w:numId w:val="11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color w:val="000000"/>
          <w:spacing w:val="20"/>
          <w:sz w:val="24"/>
          <w:szCs w:val="24"/>
          <w:u w:val="single"/>
        </w:rPr>
      </w:pPr>
      <w:r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ieodpowiednie</w:t>
      </w:r>
      <w:r w:rsidR="00AF04AF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który: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 niezdyscyplinowany i arogancki, przeszkadza w prowadzeniu lekcji;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wielokrotnie spóźnia się na lekcje;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opuścił więcej niż 7 godzin bez usprawiedliwienia;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często nie odrabia zadań domowych, nie przygotowuje się do lekcji;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nosi obuwia zamiennego, jego ubiór i fryzura budzą zastrzeżenia;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niszczy sprzęt szkolny i mienie społeczne;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 sposób lekceważący odnosi się do nauczycieli, pracowników szkoły, rodziców, osób starszych;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 agresywny w stosunku do rówieśników;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lekceważy zadania przydzielone przez szkołę, wychowawcę, zespół klasowy;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 codziennym postępowaniu nagminnie dopuszcza się kłamstwa;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wykazuje lekceważącą postawę wobec symboli i tradycji szkoły, zakłóca przebieg uroczystości szkolnych;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używa wulgarnych słów, obraźliwych gestów w szkole i poza nią;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przestrzega zasad bezpieczeństwa w szkole i poza nią (wycieczki, spacery, wyjazdy, zajęcia na basenie);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często zaniedbuje higienę osobistą;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ulega nałogom;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ma negatywny wpływ na swoich kolegów;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lekceważy ustalone normy społeczne;</w:t>
      </w:r>
    </w:p>
    <w:p w:rsidR="00264976" w:rsidRPr="007618F0" w:rsidRDefault="00264976" w:rsidP="007618F0">
      <w:pPr>
        <w:pStyle w:val="Lista"/>
        <w:numPr>
          <w:ilvl w:val="0"/>
          <w:numId w:val="34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 podejmuje żadnych prób poprawy swojego zachowania.</w:t>
      </w:r>
    </w:p>
    <w:p w:rsidR="00B03105" w:rsidRPr="007618F0" w:rsidRDefault="00210B9E" w:rsidP="007618F0">
      <w:pPr>
        <w:pStyle w:val="Akapitzlist"/>
        <w:numPr>
          <w:ilvl w:val="0"/>
          <w:numId w:val="11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color w:val="000000"/>
          <w:spacing w:val="20"/>
          <w:sz w:val="24"/>
          <w:szCs w:val="24"/>
          <w:u w:val="single"/>
        </w:rPr>
      </w:pPr>
      <w:r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>aganne</w:t>
      </w:r>
      <w:r w:rsidR="00AF04AF" w:rsidRPr="007618F0">
        <w:rPr>
          <w:rFonts w:asciiTheme="minorHAnsi" w:hAnsiTheme="minorHAnsi" w:cstheme="minorHAnsi"/>
          <w:b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który:</w:t>
      </w:r>
    </w:p>
    <w:p w:rsidR="00B03105" w:rsidRPr="007618F0" w:rsidRDefault="00B03105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nagminnie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przygotowuje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drabia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domowych,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wagaruje;</w:t>
      </w:r>
    </w:p>
    <w:p w:rsidR="00B03105" w:rsidRPr="007618F0" w:rsidRDefault="00B03105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nagminnie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wykonuje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poleceń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556D7A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6D7A" w:rsidRPr="007618F0">
        <w:rPr>
          <w:rFonts w:asciiTheme="minorHAnsi" w:hAnsiTheme="minorHAnsi" w:cstheme="minorHAnsi"/>
          <w:spacing w:val="20"/>
          <w:sz w:val="24"/>
          <w:szCs w:val="24"/>
        </w:rPr>
        <w:t>Samorządu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6D7A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czniowskiego;</w:t>
      </w:r>
    </w:p>
    <w:p w:rsidR="00B03105" w:rsidRPr="007618F0" w:rsidRDefault="00B03105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agresywny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stosunku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kolegów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nieprzestrzeganie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naraża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zdrowie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własne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innych;</w:t>
      </w:r>
    </w:p>
    <w:p w:rsidR="00B03105" w:rsidRPr="007618F0" w:rsidRDefault="00B03105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często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zaniedbuje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higie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osobistą,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zmienia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obuwia;</w:t>
      </w:r>
    </w:p>
    <w:p w:rsidR="00B03105" w:rsidRPr="007618F0" w:rsidRDefault="00B03105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nagminnie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wulgarnego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słownictwa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jednoczesnym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aku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chęci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naprawy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swojego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błędu;</w:t>
      </w:r>
    </w:p>
    <w:p w:rsidR="00B03105" w:rsidRPr="007618F0" w:rsidRDefault="00210B9E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ulega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nałogom;</w:t>
      </w:r>
    </w:p>
    <w:p w:rsidR="00B03105" w:rsidRPr="007618F0" w:rsidRDefault="00B03105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celowo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niszczy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210B9E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wchodzi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konflikt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prawem;</w:t>
      </w:r>
    </w:p>
    <w:p w:rsidR="00B03105" w:rsidRPr="007618F0" w:rsidRDefault="00B03105" w:rsidP="007618F0">
      <w:pPr>
        <w:pStyle w:val="Lista"/>
        <w:numPr>
          <w:ilvl w:val="0"/>
          <w:numId w:val="34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swoim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obraża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honor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210B9E" w:rsidRPr="007618F0">
        <w:rPr>
          <w:rFonts w:asciiTheme="minorHAnsi" w:hAnsiTheme="minorHAnsi" w:cstheme="minorHAnsi"/>
          <w:spacing w:val="20"/>
          <w:sz w:val="24"/>
          <w:szCs w:val="24"/>
        </w:rPr>
        <w:t>oj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czyzny.</w:t>
      </w:r>
    </w:p>
    <w:p w:rsidR="00B03105" w:rsidRPr="007618F0" w:rsidRDefault="00210B9E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75" w:name="_Toc361441393"/>
      <w:bookmarkStart w:id="176" w:name="_Toc126585184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75"/>
      <w:r w:rsidR="00050C80" w:rsidRPr="007618F0">
        <w:rPr>
          <w:b/>
          <w:spacing w:val="20"/>
          <w:sz w:val="32"/>
          <w:szCs w:val="32"/>
          <w:lang w:eastAsia="pl-PL"/>
        </w:rPr>
        <w:t>2</w:t>
      </w:r>
      <w:r w:rsidR="00E502A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Klasyfikacja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śródroczna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roczna</w:t>
      </w:r>
      <w:bookmarkEnd w:id="176"/>
    </w:p>
    <w:p w:rsidR="009829C3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§141</w:t>
      </w:r>
    </w:p>
    <w:p w:rsidR="00B03105" w:rsidRPr="007618F0" w:rsidRDefault="00B03105" w:rsidP="007618F0">
      <w:pPr>
        <w:pStyle w:val="paragraf"/>
        <w:numPr>
          <w:ilvl w:val="0"/>
          <w:numId w:val="115"/>
        </w:numPr>
        <w:spacing w:before="120" w:line="360" w:lineRule="auto"/>
        <w:contextualSpacing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dzieli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okresy.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Okres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pierwszy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rozpoczęcia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0D339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15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stycznia,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drugi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0D339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16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0D339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stycznia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szkolnego.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Klasyfikacja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śródroczna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polega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okresowym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podsumowaniu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ustaleniu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skalą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określoną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niniejszym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statucie.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śródroczne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najpóźniej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ostatnim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tygodniu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pierwszego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okresu.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Śródroczne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średnią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arytmetyczną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cząstkowych.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okres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uwzględniającymi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umiejętności</w:t>
      </w:r>
      <w:r w:rsidR="00F42B0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poprzedniego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okresu.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Śródroczne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poszczególne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obowiązkowe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śródroczną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zasięgnięciu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opinii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ocenianego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Śródroczne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poszczególne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wpływu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śródroczne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poszczególnych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uchylona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zmieniona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decyzją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administracyjną.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pierwszym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śródroczna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roczną.</w:t>
      </w:r>
    </w:p>
    <w:p w:rsidR="00B03105" w:rsidRPr="007618F0" w:rsidRDefault="00B03105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wystawiana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przedmiotu.</w:t>
      </w:r>
    </w:p>
    <w:p w:rsidR="00B03105" w:rsidRPr="007618F0" w:rsidRDefault="00E502AE" w:rsidP="007618F0">
      <w:pPr>
        <w:pStyle w:val="Akapitzlist"/>
        <w:numPr>
          <w:ilvl w:val="0"/>
          <w:numId w:val="11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O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osiągnięciach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postępach,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informowani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zebraniach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indywidualnych,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postaci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komentarza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pisemnego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bieżącej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śródrocznej.</w:t>
      </w:r>
    </w:p>
    <w:p w:rsidR="00576BDA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§142</w:t>
      </w:r>
    </w:p>
    <w:p w:rsidR="00B03105" w:rsidRPr="007618F0" w:rsidRDefault="00F316B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7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D27"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66D27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rocznym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zebraniem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poszczególni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zobowiązani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poinformować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przewidywanych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ocenach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klasyf</w:t>
      </w:r>
      <w:r w:rsidR="00B378E4" w:rsidRPr="007618F0">
        <w:rPr>
          <w:rFonts w:asciiTheme="minorHAnsi" w:hAnsiTheme="minorHAnsi" w:cstheme="minorHAnsi"/>
          <w:spacing w:val="20"/>
          <w:sz w:val="24"/>
          <w:szCs w:val="24"/>
        </w:rPr>
        <w:t>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866D27" w:rsidRPr="007618F0">
        <w:rPr>
          <w:rFonts w:asciiTheme="minorHAnsi" w:hAnsiTheme="minorHAnsi" w:cstheme="minorHAnsi"/>
          <w:b/>
          <w:spacing w:val="20"/>
          <w:sz w:val="24"/>
          <w:szCs w:val="24"/>
        </w:rPr>
        <w:t>.</w:t>
      </w:r>
    </w:p>
    <w:p w:rsidR="00576BDA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§143</w:t>
      </w:r>
    </w:p>
    <w:p w:rsidR="00D22303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stwierdzono,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uniemożliwi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utrudni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kontynuowanie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opracuje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uzupełnienia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braków: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zindywidualizowanie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wobec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wyrównawcze,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koleżeńska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nauczyciela.</w:t>
      </w:r>
    </w:p>
    <w:p w:rsidR="00576BDA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§144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kilku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przekraczającej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połowę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przeznaczonego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nauczania.</w:t>
      </w:r>
    </w:p>
    <w:p w:rsidR="00576BDA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§145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663CE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663CE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uznają,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roboczych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sprawdzianu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REF _Ref498332833 \r \h </w:instrText>
      </w:r>
      <w:r w:rsidR="00DF298C" w:rsidRPr="007618F0">
        <w:rPr>
          <w:rFonts w:asciiTheme="minorHAnsi" w:hAnsiTheme="minorHAnsi" w:cstheme="minorHAnsi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A30B6F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77" w:name="_Toc361441397"/>
      <w:bookmarkStart w:id="178" w:name="_Toc126585185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77"/>
      <w:r w:rsidR="00050C80" w:rsidRPr="007618F0">
        <w:rPr>
          <w:b/>
          <w:spacing w:val="20"/>
          <w:sz w:val="32"/>
          <w:szCs w:val="32"/>
          <w:lang w:eastAsia="pl-PL"/>
        </w:rPr>
        <w:t>3</w:t>
      </w:r>
      <w:r w:rsidR="00E502A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Egzamin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klasyfikacyjny</w:t>
      </w:r>
      <w:bookmarkEnd w:id="178"/>
    </w:p>
    <w:p w:rsidR="000C4C5B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§146</w:t>
      </w:r>
    </w:p>
    <w:p w:rsidR="00B03105" w:rsidRPr="007618F0" w:rsidRDefault="00B03105" w:rsidP="007618F0">
      <w:pPr>
        <w:pStyle w:val="paragraf"/>
        <w:numPr>
          <w:ilvl w:val="0"/>
          <w:numId w:val="116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niesklasyfikowany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kilku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śródrocznej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przekraczającej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połowę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przeznaczonego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oznacza,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mógł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określonej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absencji.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niesklasyfikowany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usprawiedliwionej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zdawać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klasyfikacyjny.</w:t>
      </w:r>
    </w:p>
    <w:p w:rsidR="00B03105" w:rsidRPr="007618F0" w:rsidRDefault="001E30A8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nieklasyfikowanego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powodu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nie-usprawiedliwionej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prośbę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rada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wyrazić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klasyfikacyjny.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Wyrażenie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sytuacji,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przedstawi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nieznane,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ale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wiarygodne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przyczyny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nieusprawiedliwionej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(konieczność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podjęcia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pracy,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pilnowania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rodzeńs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050B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050B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050B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członka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050B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rodziny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pobicie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wstyd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odzieży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itp.)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przyczynę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usprawiedliwień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nieobecności.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braku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zgody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edagogicznej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promowany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zdaje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realizujący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indywidualny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tok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spełniający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kolny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zkołą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otrzymał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zmianę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profilu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celem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wyrównania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różnic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programowych.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spełniający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przystępuje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sprawdzającego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techniki,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plastyki,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muzyki,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fizycznego,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artystycznych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temu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zamiast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wpisuje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„niesklasyfikowany”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E30A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E30A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„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niesklasyfikowana”.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236D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poprzedzającym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dzień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378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dydaktyczną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-</w:t>
      </w:r>
      <w:r w:rsidR="0061139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wychowawczych.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uzgadnia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rodzicami.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ustnej,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wyjątkiem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plastyki,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muzyki,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komputerowych,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informatyki,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technologii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informacyjnej,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technicznych,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artystycznych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fizycznego,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mieć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wszystkim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praktycznych.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przypadkach,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ust.3,4,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wskazanego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takich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samych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pokrewnych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spełniał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zezwolił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663CE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190E93" w:rsidRPr="007618F0">
        <w:rPr>
          <w:rFonts w:asciiTheme="minorHAnsi" w:hAnsiTheme="minorHAnsi" w:cstheme="minorHAnsi"/>
          <w:spacing w:val="20"/>
          <w:sz w:val="24"/>
          <w:szCs w:val="24"/>
        </w:rPr>
        <w:t>pełnianie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wchodzą:</w:t>
      </w:r>
    </w:p>
    <w:p w:rsidR="00B03105" w:rsidRPr="007618F0" w:rsidRDefault="00E502AE" w:rsidP="007618F0">
      <w:pPr>
        <w:pStyle w:val="Lista"/>
        <w:numPr>
          <w:ilvl w:val="0"/>
          <w:numId w:val="3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inny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wyznaczony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komisji;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Lista"/>
        <w:numPr>
          <w:ilvl w:val="0"/>
          <w:numId w:val="34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11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uzgadnia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liczbę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zdawać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dnia.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obecni</w:t>
      </w:r>
      <w:r w:rsidR="00E502AE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,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charakterze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obserwatorów</w:t>
      </w:r>
      <w:r w:rsidR="00E502AE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przeprowadzonego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sporządza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zawierający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imiona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nazwiska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10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11,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(ćwiczenia)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egzaminacyjne,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protokołu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dołącza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pisemne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zwięzłą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odpowiedziach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stanowi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załącznik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arkusza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usprawiedliwionych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ostateczna,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zastrzeżeniem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</w:t>
      </w:r>
      <w:r w:rsidR="00F317E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7</w:t>
      </w:r>
      <w:r w:rsidR="00F316B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50B5" w:rsidRPr="007618F0">
        <w:rPr>
          <w:rFonts w:asciiTheme="minorHAnsi" w:hAnsiTheme="minorHAnsi" w:cstheme="minorHAnsi"/>
          <w:spacing w:val="20"/>
          <w:sz w:val="24"/>
          <w:szCs w:val="24"/>
        </w:rPr>
        <w:t>jedną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050B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niedostateczne,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przystąpić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poprawkowych.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1E30A8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79" w:name="_Toc361441399"/>
      <w:bookmarkStart w:id="180" w:name="_Toc126585186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79"/>
      <w:r w:rsidR="00050C80" w:rsidRPr="007618F0">
        <w:rPr>
          <w:b/>
          <w:spacing w:val="20"/>
          <w:sz w:val="32"/>
          <w:szCs w:val="32"/>
          <w:lang w:eastAsia="pl-PL"/>
        </w:rPr>
        <w:t>4</w:t>
      </w:r>
      <w:r w:rsidR="00E502A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Sprawdzian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wiadomości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umi</w:t>
      </w:r>
      <w:r w:rsidRPr="007618F0">
        <w:rPr>
          <w:b/>
          <w:spacing w:val="20"/>
          <w:sz w:val="32"/>
          <w:szCs w:val="32"/>
          <w:lang w:eastAsia="pl-PL"/>
        </w:rPr>
        <w:t>ejętności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w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trybie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odwoławczym</w:t>
      </w:r>
      <w:bookmarkEnd w:id="180"/>
    </w:p>
    <w:p w:rsidR="000C4C5B" w:rsidRPr="007618F0" w:rsidRDefault="000F02BF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81" w:name="_Ref498332833"/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§147</w:t>
      </w:r>
    </w:p>
    <w:p w:rsidR="00B03105" w:rsidRPr="007618F0" w:rsidRDefault="00B03105" w:rsidP="007618F0">
      <w:pPr>
        <w:pStyle w:val="paragraf"/>
        <w:numPr>
          <w:ilvl w:val="0"/>
          <w:numId w:val="117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uznają,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została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dotyczącymi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trybu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Zastrzeżenia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roboczych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dydaktyczno-wychowawczych.</w:t>
      </w:r>
      <w:bookmarkEnd w:id="181"/>
    </w:p>
    <w:p w:rsidR="00B03105" w:rsidRPr="007618F0" w:rsidRDefault="001E30A8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stwierdzenia,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została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niezgodnie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dotyczącymi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trybu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ustalania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oceny,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komisję,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która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sprawdzian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88656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88656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88656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ustnej,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roczną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klasyfikacyjną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edukacyjnych;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epidemii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lastRenderedPageBreak/>
        <w:t>związku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zapobieganiem,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przeciwdziałaniem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zwalczaniem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COVID-19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wykorzystaniem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technik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porozumiewania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90E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odległość.</w:t>
      </w:r>
    </w:p>
    <w:p w:rsidR="00B03105" w:rsidRPr="007618F0" w:rsidRDefault="00B03105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rawdzian,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powołana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zgłoszenia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zastrzeżeń.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</w:t>
      </w:r>
      <w:r w:rsidR="00887E2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awdzianu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87E2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uzgadnia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87E2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87E2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</w:t>
      </w:r>
      <w:r w:rsidR="009B39E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ami</w:t>
      </w:r>
      <w:r w:rsidR="0002167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sprawdzianu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wchodzą: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2642C2" w:rsidP="007618F0">
      <w:pPr>
        <w:pStyle w:val="Lista"/>
        <w:numPr>
          <w:ilvl w:val="0"/>
          <w:numId w:val="3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wyznaczony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komisji;</w:t>
      </w:r>
    </w:p>
    <w:p w:rsidR="00B03105" w:rsidRPr="007618F0" w:rsidRDefault="00B03105" w:rsidP="007618F0">
      <w:pPr>
        <w:pStyle w:val="Lista"/>
        <w:numPr>
          <w:ilvl w:val="0"/>
          <w:numId w:val="3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edukacyjne;</w:t>
      </w:r>
    </w:p>
    <w:p w:rsidR="00B03105" w:rsidRPr="007618F0" w:rsidRDefault="00B03105" w:rsidP="007618F0">
      <w:pPr>
        <w:pStyle w:val="Lista"/>
        <w:numPr>
          <w:ilvl w:val="0"/>
          <w:numId w:val="34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typu,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</w:t>
      </w:r>
      <w:r w:rsidR="00D416FF" w:rsidRPr="007618F0">
        <w:rPr>
          <w:rFonts w:asciiTheme="minorHAnsi" w:hAnsiTheme="minorHAnsi" w:cstheme="minorHAnsi"/>
          <w:spacing w:val="20"/>
          <w:sz w:val="24"/>
          <w:szCs w:val="24"/>
        </w:rPr>
        <w:t>iel,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spacing w:val="20"/>
          <w:sz w:val="24"/>
          <w:szCs w:val="24"/>
        </w:rPr>
        <w:t>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spacing w:val="20"/>
          <w:sz w:val="24"/>
          <w:szCs w:val="24"/>
        </w:rPr>
        <w:t>pkt</w:t>
      </w:r>
      <w:r w:rsidR="002642C2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spacing w:val="20"/>
          <w:sz w:val="24"/>
          <w:szCs w:val="24"/>
        </w:rPr>
        <w:t>2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zwolniony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prośbę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przypadkach.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powołanie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zatrudnionego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następuje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niższa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wcześniej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oceny.</w:t>
      </w:r>
    </w:p>
    <w:p w:rsidR="00B03105" w:rsidRPr="007618F0" w:rsidRDefault="00B03105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ostateczna,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wyjątkiem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niedostatecznej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zmieniona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sporządza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zawierający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sprawdzianu,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zadania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sprawdzające,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sprawdzianu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ocenę.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stanowi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załącznik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arkusza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protokołu,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pkt</w:t>
      </w:r>
      <w:r w:rsidR="002642C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7626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8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dołącza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pisemne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zwięzłą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odpowiedziach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usprawiedliwionych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sprawdz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ianu,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416F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0554E1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przystąpić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</w:t>
      </w:r>
      <w:r w:rsidR="0023146E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zniem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23146E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23146E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</w:t>
      </w:r>
      <w:r w:rsidR="00B54DFB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cami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812403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82" w:name="_Toc361441401"/>
      <w:bookmarkStart w:id="183" w:name="_Toc126585187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82"/>
      <w:r w:rsidR="00050C80" w:rsidRPr="007618F0">
        <w:rPr>
          <w:b/>
          <w:spacing w:val="20"/>
          <w:sz w:val="32"/>
          <w:szCs w:val="32"/>
          <w:lang w:eastAsia="pl-PL"/>
        </w:rPr>
        <w:t>5</w:t>
      </w:r>
      <w:r w:rsidR="00E502A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Egzamin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poprawkowy</w:t>
      </w:r>
      <w:bookmarkEnd w:id="183"/>
    </w:p>
    <w:p w:rsidR="000C4C5B" w:rsidRPr="007618F0" w:rsidRDefault="00454B5E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84" w:name="_Ref498333077"/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§148</w:t>
      </w:r>
    </w:p>
    <w:p w:rsidR="00B03105" w:rsidRPr="007618F0" w:rsidRDefault="00B03105" w:rsidP="007618F0">
      <w:pPr>
        <w:pStyle w:val="paragraf"/>
        <w:numPr>
          <w:ilvl w:val="0"/>
          <w:numId w:val="118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</w:t>
      </w:r>
      <w:r w:rsidR="00812403" w:rsidRPr="007618F0">
        <w:rPr>
          <w:rFonts w:asciiTheme="minorHAnsi" w:hAnsiTheme="minorHAnsi" w:cstheme="minorHAnsi"/>
          <w:spacing w:val="20"/>
          <w:sz w:val="24"/>
          <w:szCs w:val="24"/>
        </w:rPr>
        <w:t>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12403" w:rsidRPr="007618F0">
        <w:rPr>
          <w:rFonts w:asciiTheme="minorHAnsi" w:hAnsiTheme="minorHAnsi" w:cstheme="minorHAnsi"/>
          <w:spacing w:val="20"/>
          <w:sz w:val="24"/>
          <w:szCs w:val="24"/>
        </w:rPr>
        <w:t>uzyskał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12403" w:rsidRPr="007618F0">
        <w:rPr>
          <w:rFonts w:asciiTheme="minorHAnsi" w:hAnsiTheme="minorHAnsi" w:cstheme="minorHAnsi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12403" w:rsidRPr="007618F0">
        <w:rPr>
          <w:rFonts w:asciiTheme="minorHAnsi" w:hAnsiTheme="minorHAnsi" w:cstheme="minorHAnsi"/>
          <w:spacing w:val="20"/>
          <w:sz w:val="24"/>
          <w:szCs w:val="24"/>
        </w:rPr>
        <w:t>niedostateczną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poprawkowy.</w:t>
      </w:r>
      <w:bookmarkEnd w:id="184"/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pisemnej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wyjątkiem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plastyki,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muzyki,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informatyki,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komputerowych,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techniki,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mieć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wszystkim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formę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praktycznych.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zdawać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przedmiotu.</w:t>
      </w:r>
    </w:p>
    <w:p w:rsidR="00B03105" w:rsidRPr="007618F0" w:rsidRDefault="003562E3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wyznacza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dydaktyczno-wychowawczych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podaje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rodziców.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ostatnim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tygodniu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ferii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letnich.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usprawiedliwionych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września.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rawkowy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wchodzą: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362A99" w:rsidP="007618F0">
      <w:pPr>
        <w:pStyle w:val="Lista"/>
        <w:numPr>
          <w:ilvl w:val="0"/>
          <w:numId w:val="34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wyznaczony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komisji;</w:t>
      </w:r>
    </w:p>
    <w:p w:rsidR="00B03105" w:rsidRPr="007618F0" w:rsidRDefault="00B03105" w:rsidP="007618F0">
      <w:pPr>
        <w:pStyle w:val="Lista"/>
        <w:numPr>
          <w:ilvl w:val="0"/>
          <w:numId w:val="34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1E347E" w:rsidRPr="007618F0">
        <w:rPr>
          <w:rFonts w:asciiTheme="minorHAnsi" w:hAnsiTheme="minorHAnsi" w:cstheme="minorHAnsi"/>
          <w:spacing w:val="20"/>
          <w:sz w:val="24"/>
          <w:szCs w:val="24"/>
        </w:rPr>
        <w:t>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E347E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E347E"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E347E" w:rsidRPr="007618F0">
        <w:rPr>
          <w:rFonts w:asciiTheme="minorHAnsi" w:hAnsiTheme="minorHAnsi" w:cstheme="minorHAnsi"/>
          <w:spacing w:val="20"/>
          <w:sz w:val="24"/>
          <w:szCs w:val="24"/>
        </w:rPr>
        <w:t>j</w:t>
      </w:r>
      <w:r w:rsidR="008C088D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egzaminujący;</w:t>
      </w:r>
    </w:p>
    <w:p w:rsidR="00B03105" w:rsidRPr="007618F0" w:rsidRDefault="00B03105" w:rsidP="007618F0">
      <w:pPr>
        <w:pStyle w:val="Lista"/>
        <w:numPr>
          <w:ilvl w:val="0"/>
          <w:numId w:val="34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takie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</w:t>
      </w:r>
      <w:r w:rsidR="001E347E" w:rsidRPr="007618F0">
        <w:rPr>
          <w:rFonts w:asciiTheme="minorHAnsi" w:hAnsiTheme="minorHAnsi" w:cstheme="minorHAnsi"/>
          <w:spacing w:val="20"/>
          <w:sz w:val="24"/>
          <w:szCs w:val="24"/>
        </w:rPr>
        <w:t>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E347E" w:rsidRPr="007618F0">
        <w:rPr>
          <w:rFonts w:asciiTheme="minorHAnsi" w:hAnsiTheme="minorHAnsi" w:cstheme="minorHAnsi"/>
          <w:spacing w:val="20"/>
          <w:sz w:val="24"/>
          <w:szCs w:val="24"/>
        </w:rPr>
        <w:t>pokrewne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E347E"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E347E" w:rsidRPr="007618F0">
        <w:rPr>
          <w:rFonts w:asciiTheme="minorHAnsi" w:hAnsiTheme="minorHAnsi" w:cstheme="minorHAnsi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członek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Pytania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egzaminator,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zatwierdza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najpóźniej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poprawkowym.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Stopień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trudności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pytań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odpowiadać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instrText xml:space="preserve"> REF _Ref498332512 \r \h </w:instrText>
      </w:r>
      <w:r w:rsidR="00DF298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color w:val="000000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fldChar w:fldCharType="end"/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pełnej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skali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dostosowywał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wymagania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specjalnymi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trudnościami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pytania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powinny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uwzględniać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psychofizyczne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zwolniony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własną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prośbę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szczególn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uzasadnionych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przypadkach.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takim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egzaminatora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prowadzącego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takie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same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powołanie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zatrudnionego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następuje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2925F6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przeprowadzonego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sporządza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zawierający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skład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pytania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egzaminacyjne,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komisję.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protokołu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załącza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pisemne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zwięzłą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odpowiedziach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Protokół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stanowi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załącznik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arkusza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ocen.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</w:t>
      </w:r>
      <w:r w:rsidR="00C76E3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tateczna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76E3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zastrzeżeniem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</w:t>
      </w:r>
      <w:r w:rsidR="006A61C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5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losowych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wyznaczonym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kowym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określonym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września.</w:t>
      </w:r>
    </w:p>
    <w:p w:rsidR="00B03105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powtarza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klasę.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1C318C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zgłosić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54DFB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5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zastrzeżenia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uznają,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została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ustalona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niezgodnie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dotyczącymi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trybu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oceny.</w:t>
      </w:r>
    </w:p>
    <w:p w:rsidR="00DD2462" w:rsidRPr="007618F0" w:rsidRDefault="00B03105" w:rsidP="007618F0">
      <w:pPr>
        <w:pStyle w:val="Akapitzlist"/>
        <w:numPr>
          <w:ilvl w:val="0"/>
          <w:numId w:val="11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stwierdzenia,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została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niezgodnie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dotyczącymi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trybu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ustalania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oceny,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powołuje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komisję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przeprowadzenia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trybie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odwoławczym.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zastosowanie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przepisy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instrText xml:space="preserve"> REF _Ref498333077 \r \h </w:instrText>
      </w:r>
      <w:r w:rsidR="00DF298C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fldChar w:fldCharType="end"/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ustalona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komisję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color w:val="000000" w:themeColor="text1"/>
          <w:spacing w:val="20"/>
          <w:sz w:val="24"/>
          <w:szCs w:val="24"/>
        </w:rPr>
        <w:t>ostateczna</w:t>
      </w:r>
      <w:r w:rsidRPr="007618F0">
        <w:rPr>
          <w:rFonts w:asciiTheme="minorHAnsi" w:hAnsiTheme="minorHAnsi" w:cstheme="minorHAnsi"/>
          <w:b/>
          <w:bCs/>
          <w:color w:val="000000" w:themeColor="text1"/>
          <w:spacing w:val="20"/>
          <w:sz w:val="24"/>
          <w:szCs w:val="24"/>
        </w:rPr>
        <w:t>.</w:t>
      </w:r>
    </w:p>
    <w:p w:rsidR="000F5538" w:rsidRPr="007618F0" w:rsidRDefault="001E347E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85" w:name="_Toc361441403"/>
      <w:bookmarkStart w:id="186" w:name="_Toc126585188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85"/>
      <w:r w:rsidR="00050C80" w:rsidRPr="007618F0">
        <w:rPr>
          <w:b/>
          <w:spacing w:val="20"/>
          <w:sz w:val="32"/>
          <w:szCs w:val="32"/>
          <w:lang w:eastAsia="pl-PL"/>
        </w:rPr>
        <w:t>6</w:t>
      </w:r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3E2686" w:rsidRPr="007618F0">
        <w:rPr>
          <w:b/>
          <w:spacing w:val="20"/>
          <w:sz w:val="32"/>
          <w:szCs w:val="32"/>
          <w:lang w:eastAsia="pl-PL"/>
        </w:rPr>
        <w:t>Egzamin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3E2686" w:rsidRPr="007618F0">
        <w:rPr>
          <w:b/>
          <w:spacing w:val="20"/>
          <w:sz w:val="32"/>
          <w:szCs w:val="32"/>
          <w:lang w:eastAsia="pl-PL"/>
        </w:rPr>
        <w:t>ósm</w:t>
      </w:r>
      <w:r w:rsidR="00824A83" w:rsidRPr="007618F0">
        <w:rPr>
          <w:b/>
          <w:spacing w:val="20"/>
          <w:sz w:val="32"/>
          <w:szCs w:val="32"/>
          <w:lang w:eastAsia="pl-PL"/>
        </w:rPr>
        <w:t>oklasisty</w:t>
      </w:r>
      <w:bookmarkEnd w:id="186"/>
    </w:p>
    <w:p w:rsidR="000F5538" w:rsidRPr="007618F0" w:rsidRDefault="00454B5E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§149</w:t>
      </w:r>
    </w:p>
    <w:p w:rsidR="00CD31B4" w:rsidRPr="007618F0" w:rsidRDefault="00824A83" w:rsidP="007618F0">
      <w:pPr>
        <w:pStyle w:val="paragraf"/>
        <w:numPr>
          <w:ilvl w:val="0"/>
          <w:numId w:val="11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spacing w:val="20"/>
          <w:sz w:val="24"/>
          <w:szCs w:val="24"/>
        </w:rPr>
        <w:t>VI</w:t>
      </w:r>
      <w:r w:rsidR="00CD31B4" w:rsidRPr="007618F0">
        <w:rPr>
          <w:rFonts w:asciiTheme="minorHAnsi" w:hAnsiTheme="minorHAnsi" w:cstheme="minorHAnsi"/>
          <w:spacing w:val="20"/>
          <w:sz w:val="24"/>
          <w:szCs w:val="24"/>
        </w:rPr>
        <w:t>II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25975"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25975" w:rsidRPr="007618F0">
        <w:rPr>
          <w:rFonts w:asciiTheme="minorHAnsi" w:hAnsiTheme="minorHAnsi" w:cstheme="minorHAnsi"/>
          <w:spacing w:val="20"/>
          <w:sz w:val="24"/>
          <w:szCs w:val="24"/>
        </w:rPr>
        <w:t>obowiązkowy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25975" w:rsidRPr="007618F0">
        <w:rPr>
          <w:rFonts w:asciiTheme="minorHAnsi" w:hAnsiTheme="minorHAnsi" w:cstheme="minorHAnsi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725975" w:rsidRPr="007618F0">
        <w:rPr>
          <w:rFonts w:asciiTheme="minorHAnsi" w:hAnsiTheme="minorHAnsi" w:cstheme="minorHAnsi"/>
          <w:spacing w:val="20"/>
          <w:sz w:val="24"/>
          <w:szCs w:val="24"/>
        </w:rPr>
        <w:t>zewnętrzny</w:t>
      </w:r>
      <w:r w:rsidR="0038000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C47EBB" w:rsidRPr="007618F0" w:rsidRDefault="002A0654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obejmuje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wiadomości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umiejętności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kształcenia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ogólnego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odniesieniu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146A3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trzech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kluczowych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nauczanych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dwóch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pierwszych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etapach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edukacyjnych</w:t>
      </w:r>
      <w:r w:rsidR="000554E1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,tj.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0554E1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ęzyka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polski</w:t>
      </w:r>
      <w:r w:rsidR="00215A7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ego,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215A7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matematyki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215A7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215A7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obcego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.</w:t>
      </w:r>
    </w:p>
    <w:p w:rsidR="00C47EBB" w:rsidRPr="007618F0" w:rsidRDefault="00752C58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formę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pisemną.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Przystąpienie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warunkiem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47EBB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podstawowej.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wybrać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język,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</w:t>
      </w:r>
      <w:r w:rsidR="003562E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562E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562E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obowiązkowego</w:t>
      </w:r>
      <w:r w:rsidR="00744C5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C47EBB" w:rsidRPr="007618F0" w:rsidRDefault="00A2012A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trzech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kolejnych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dniach.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1D69D4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więcej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języka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obcego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nowożytnego,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składają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30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września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2A065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="000554E1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pisemną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deklarację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wskazującą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język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nowożytny,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drugiej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2A065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laureatem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finalistą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olim</w:t>
      </w:r>
      <w:r w:rsidR="00756E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iady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laureatem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konku</w:t>
      </w:r>
      <w:r w:rsidR="00756E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rsu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756E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756E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zasięgu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756E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woj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ewódzkim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ponadwojewódzkim,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organizowanego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zakresu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objętych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2A065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zwolniony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odpowiedniej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756E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2A065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równoznaczne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uzyskaniem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2A065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najwyższego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specjalnymi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potrzebami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edukacyjnymi,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niepełnosprawni,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niedostosowani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społecznie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zagrożeni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niedostosowaniem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społecznym,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przystępują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A07E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warunkach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i/lub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formach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dostosowanych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potrzeb.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Szczegółowe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dotyczące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dostosowań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ogłaszane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komunikacie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Centralnej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Egzaminacyjnej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publikowanym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stronie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internetowej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CKE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sierpnia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poprzedzającego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A07E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sprawdzona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oceniona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udostępniana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wglądu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miejscu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wskazanym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okręgowej.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posiadających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orzeczenie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potrzebie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indywidualnego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dostosowanie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A07E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indywidualnych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psychofizycznych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orzeczenia.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Opinia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powinna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wydana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poradnię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psychologiczno-pedagogiczną,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poradnię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specjalistyczną,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później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września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A07E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przedkładają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opinię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15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października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21D0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chorzy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niesprawni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czasowo,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zaświadczenia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zdrowia,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wydanego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lekarza,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21D0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warunkach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odpowiednich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zdrowia.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przyczyn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losowych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zdrowotnych:</w:t>
      </w:r>
    </w:p>
    <w:p w:rsidR="00C47EBB" w:rsidRPr="007618F0" w:rsidRDefault="00C47EBB" w:rsidP="007618F0">
      <w:pPr>
        <w:pStyle w:val="Lista"/>
        <w:numPr>
          <w:ilvl w:val="0"/>
          <w:numId w:val="3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przystąpił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21D02"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2925F6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C47EBB" w:rsidRPr="007618F0" w:rsidRDefault="00C47EBB" w:rsidP="007618F0">
      <w:pPr>
        <w:pStyle w:val="Lista"/>
        <w:numPr>
          <w:ilvl w:val="0"/>
          <w:numId w:val="34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przerwał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część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21D02"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terminie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harmonogramie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uczniem.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05AB0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9314A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harmonogramie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9314A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0554E1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powtarza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ostatnią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przystępuje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9314A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następnym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szczególnych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losowych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zdrowotnych,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uniemożliwiających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05AB0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terminie,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harmonogramie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okręgowej,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udokumentowany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21D0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9080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składa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16,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zaświadczeniu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szczegółowych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05AB0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zamiast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A07E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odpowiedniej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A07E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wpisuje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odpowiedn</w:t>
      </w:r>
      <w:r w:rsidR="005D539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D539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„zwolniony”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D539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D539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„zwolniona”.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chory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9314A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0554E1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EA3BA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korzystać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sprzętu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medycznego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leków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koniecznych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względu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chorobę.</w:t>
      </w:r>
    </w:p>
    <w:p w:rsidR="00C47EBB" w:rsidRPr="007618F0" w:rsidRDefault="00C47EBB" w:rsidP="007618F0">
      <w:pPr>
        <w:pStyle w:val="Akapitzlist"/>
        <w:numPr>
          <w:ilvl w:val="0"/>
          <w:numId w:val="119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dostosowanie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formy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przeprowadzania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9314A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potrzeb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odpowiada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przewodniczący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egzaminacyjnego.</w:t>
      </w:r>
    </w:p>
    <w:p w:rsidR="000F5538" w:rsidRPr="007618F0" w:rsidRDefault="002925F6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87" w:name="_Toc361441405"/>
      <w:bookmarkStart w:id="188" w:name="_Toc126585189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87"/>
      <w:r w:rsidR="00050C80" w:rsidRPr="007618F0">
        <w:rPr>
          <w:b/>
          <w:spacing w:val="20"/>
          <w:sz w:val="32"/>
          <w:szCs w:val="32"/>
          <w:lang w:eastAsia="pl-PL"/>
        </w:rPr>
        <w:t>7</w:t>
      </w:r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C47EBB" w:rsidRPr="007618F0">
        <w:rPr>
          <w:b/>
          <w:spacing w:val="20"/>
          <w:sz w:val="32"/>
          <w:szCs w:val="32"/>
          <w:lang w:eastAsia="pl-PL"/>
        </w:rPr>
        <w:t>Wyniki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D9314A" w:rsidRPr="007618F0">
        <w:rPr>
          <w:b/>
          <w:spacing w:val="20"/>
          <w:sz w:val="32"/>
          <w:szCs w:val="32"/>
          <w:lang w:eastAsia="pl-PL"/>
        </w:rPr>
        <w:t>egzaminu</w:t>
      </w:r>
      <w:bookmarkEnd w:id="188"/>
    </w:p>
    <w:p w:rsidR="000F5538" w:rsidRPr="007618F0" w:rsidRDefault="00454B5E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§150</w:t>
      </w:r>
    </w:p>
    <w:p w:rsidR="00C47EBB" w:rsidRPr="007618F0" w:rsidRDefault="00C47EBB" w:rsidP="007618F0">
      <w:pPr>
        <w:pStyle w:val="paragraf"/>
        <w:numPr>
          <w:ilvl w:val="0"/>
          <w:numId w:val="120"/>
        </w:numPr>
        <w:spacing w:before="120" w:line="360" w:lineRule="auto"/>
        <w:contextualSpacing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Prace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egzaminatorzy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wpisani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ewidencji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egzaminatorów,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powołani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okręgowej.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9B01B9" w:rsidRPr="007618F0">
        <w:rPr>
          <w:rFonts w:asciiTheme="minorHAnsi" w:hAnsiTheme="minorHAnsi" w:cstheme="minorHAnsi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komisja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okręgowa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punktów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przyznanych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egzaminatorów.</w:t>
      </w:r>
    </w:p>
    <w:p w:rsidR="00C47EBB" w:rsidRPr="007618F0" w:rsidRDefault="00C47EBB" w:rsidP="007618F0">
      <w:pPr>
        <w:pStyle w:val="Akapitzlist"/>
        <w:numPr>
          <w:ilvl w:val="0"/>
          <w:numId w:val="12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Wynik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9B01B9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ustalony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okręgową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ostateczny.</w:t>
      </w:r>
    </w:p>
    <w:p w:rsidR="00C47EBB" w:rsidRPr="007618F0" w:rsidRDefault="00C47EBB" w:rsidP="007618F0">
      <w:pPr>
        <w:pStyle w:val="Akapitzlist"/>
        <w:numPr>
          <w:ilvl w:val="0"/>
          <w:numId w:val="12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9B01B9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wyrażane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skali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procentowej</w:t>
      </w:r>
      <w:r w:rsidR="00EF6E5E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C47EBB" w:rsidRPr="007618F0" w:rsidRDefault="00C47EBB" w:rsidP="007618F0">
      <w:pPr>
        <w:pStyle w:val="Akapitzlist"/>
        <w:numPr>
          <w:ilvl w:val="0"/>
          <w:numId w:val="12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</w:t>
      </w:r>
      <w:r w:rsidR="000554E1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0554E1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rodziców</w:t>
      </w:r>
      <w:r w:rsidR="00F42B0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sprawdzona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oceniona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udostępniana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color w:val="FF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wglądu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miejscu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wskazanym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okręgowej.</w:t>
      </w:r>
    </w:p>
    <w:p w:rsidR="00C47EBB" w:rsidRPr="007618F0" w:rsidRDefault="00C47EBB" w:rsidP="007618F0">
      <w:pPr>
        <w:pStyle w:val="Akapitzlist"/>
        <w:numPr>
          <w:ilvl w:val="0"/>
          <w:numId w:val="12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9B01B9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wpływa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9B01B9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odnotowuje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7D3430" w:rsidRPr="007618F0" w:rsidRDefault="00C47EBB" w:rsidP="007618F0">
      <w:pPr>
        <w:pStyle w:val="Akapitzlist"/>
        <w:numPr>
          <w:ilvl w:val="0"/>
          <w:numId w:val="120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9B01B9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zaświadczenia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szczegółowych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okręgowa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F42B02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Zaświadczenie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wynikach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rodzicom.</w:t>
      </w:r>
    </w:p>
    <w:p w:rsidR="00B03105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189" w:name="_Toc126585190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E349DC" w:rsidRPr="007618F0">
        <w:rPr>
          <w:b/>
          <w:spacing w:val="20"/>
          <w:sz w:val="36"/>
          <w:szCs w:val="36"/>
        </w:rPr>
        <w:t>XI</w:t>
      </w:r>
      <w:r w:rsidR="004116AD" w:rsidRPr="007618F0">
        <w:rPr>
          <w:b/>
          <w:spacing w:val="20"/>
          <w:sz w:val="36"/>
          <w:szCs w:val="36"/>
        </w:rPr>
        <w:t>II</w:t>
      </w:r>
      <w:r w:rsidR="00EF6E5E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Promowanie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541E96" w:rsidRPr="007618F0">
        <w:rPr>
          <w:b/>
          <w:spacing w:val="20"/>
          <w:sz w:val="36"/>
          <w:szCs w:val="36"/>
        </w:rPr>
        <w:t>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ukończenie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F94D4D" w:rsidRPr="007618F0">
        <w:rPr>
          <w:b/>
          <w:spacing w:val="20"/>
          <w:sz w:val="36"/>
          <w:szCs w:val="36"/>
        </w:rPr>
        <w:t>szkoły</w:t>
      </w:r>
      <w:bookmarkEnd w:id="189"/>
    </w:p>
    <w:p w:rsidR="00B03105" w:rsidRPr="007618F0" w:rsidRDefault="001D3E6C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90" w:name="_Toc361441408"/>
      <w:bookmarkStart w:id="191" w:name="_Toc126585191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90"/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Informacje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ogólne</w:t>
      </w:r>
      <w:bookmarkEnd w:id="191"/>
    </w:p>
    <w:p w:rsidR="000F5538" w:rsidRPr="007618F0" w:rsidRDefault="00454B5E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§151</w:t>
      </w:r>
    </w:p>
    <w:p w:rsidR="00B03105" w:rsidRPr="007618F0" w:rsidRDefault="00B03105" w:rsidP="007618F0">
      <w:pPr>
        <w:pStyle w:val="paragraf"/>
        <w:numPr>
          <w:ilvl w:val="0"/>
          <w:numId w:val="12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niedostatecznego,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zastrzeżeniem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5B91" w:rsidRPr="007618F0">
        <w:rPr>
          <w:rFonts w:asciiTheme="minorHAnsi" w:hAnsiTheme="minorHAnsi" w:cstheme="minorHAnsi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06206" w:rsidRPr="007618F0">
        <w:rPr>
          <w:rFonts w:asciiTheme="minorHAnsi" w:hAnsiTheme="minorHAnsi" w:cstheme="minorHAnsi"/>
          <w:spacing w:val="20"/>
          <w:sz w:val="24"/>
          <w:szCs w:val="24"/>
        </w:rPr>
        <w:t>3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spełnił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określonych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powtarza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klasę.</w:t>
      </w:r>
    </w:p>
    <w:p w:rsidR="00B03105" w:rsidRPr="007618F0" w:rsidRDefault="00E43EAB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pedagogiczna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uwzględniając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ciągu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etapu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promować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wyższej,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zdał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poprawkowego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jednych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warunkiem,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obowiązkowe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planem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nauczania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wyższej.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La</w:t>
      </w:r>
      <w:r w:rsidR="001D3E6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ureaci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D3E6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konkursów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D3E6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D3E6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zasięgu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D3E6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wojewódzkim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ponadwojewódzkim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laureaci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finaliści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olimpiad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otrzymują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celującą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</w:t>
      </w:r>
      <w:r w:rsidR="00A861C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klasyfikacyjną.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tytuł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laureata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finalisty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ustaleniu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niższej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celująca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następuje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zmiana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końcową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celującą.</w:t>
      </w:r>
    </w:p>
    <w:p w:rsidR="00B03105" w:rsidRPr="007618F0" w:rsidRDefault="00B03105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realizujący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klasyfikowany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fizycznego,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muzyki,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E3A9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techniki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E3A9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plastyki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dodatkowych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wystawia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Brak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wymienionych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861C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średnią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4,75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9080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9080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dobr</w:t>
      </w:r>
      <w:r w:rsidR="00A861C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wyróżnieniem.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szkołę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rocznej,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</w:t>
      </w:r>
      <w:r w:rsidR="00A861C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składają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najwyższej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roczne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realizacja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zakończyła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niższych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wyż</w:t>
      </w:r>
      <w:r w:rsidR="00A0620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0620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0620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0620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niedostatecznej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C779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dotyczy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zwolnionych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podstawie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przepisów.</w:t>
      </w:r>
    </w:p>
    <w:p w:rsidR="00B03105" w:rsidRPr="007618F0" w:rsidRDefault="00B03105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861C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zkołę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wyróżnieniem,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średnią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4,75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bardzo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dobrą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zachowania.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21D62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muszą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powtórzyć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ostatnią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E3A9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następnym.</w:t>
      </w:r>
    </w:p>
    <w:p w:rsidR="00B03105" w:rsidRPr="007618F0" w:rsidRDefault="00B03105" w:rsidP="007618F0">
      <w:pPr>
        <w:pStyle w:val="Akapitzlist"/>
        <w:numPr>
          <w:ilvl w:val="0"/>
          <w:numId w:val="12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E3A9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egzaminu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przystępują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861CD" w:rsidRPr="007618F0">
        <w:rPr>
          <w:rFonts w:asciiTheme="minorHAnsi" w:hAnsiTheme="minorHAnsi" w:cstheme="minorHAnsi"/>
          <w:spacing w:val="20"/>
          <w:sz w:val="24"/>
          <w:szCs w:val="24"/>
        </w:rPr>
        <w:t>niepełnosprawnością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861CD" w:rsidRPr="007618F0">
        <w:rPr>
          <w:rFonts w:asciiTheme="minorHAnsi" w:hAnsiTheme="minorHAnsi" w:cstheme="minorHAnsi"/>
          <w:spacing w:val="20"/>
          <w:sz w:val="24"/>
          <w:szCs w:val="24"/>
        </w:rPr>
        <w:t>intelektualną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stopniu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umiarkowanym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znacznym.</w:t>
      </w:r>
    </w:p>
    <w:p w:rsidR="00B03105" w:rsidRPr="007618F0" w:rsidRDefault="001D3E6C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92" w:name="_Toc361441410"/>
      <w:bookmarkStart w:id="193" w:name="_Toc126585192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192"/>
      <w:r w:rsidR="00EF6E5E" w:rsidRPr="007618F0">
        <w:rPr>
          <w:b/>
          <w:spacing w:val="20"/>
          <w:sz w:val="32"/>
          <w:szCs w:val="32"/>
          <w:lang w:eastAsia="pl-PL"/>
        </w:rPr>
        <w:t xml:space="preserve">2 </w:t>
      </w:r>
      <w:r w:rsidR="00B03105" w:rsidRPr="007618F0">
        <w:rPr>
          <w:b/>
          <w:spacing w:val="20"/>
          <w:sz w:val="32"/>
          <w:szCs w:val="32"/>
          <w:lang w:eastAsia="pl-PL"/>
        </w:rPr>
        <w:t>Świadect</w:t>
      </w:r>
      <w:r w:rsidRPr="007618F0">
        <w:rPr>
          <w:b/>
          <w:spacing w:val="20"/>
          <w:sz w:val="32"/>
          <w:szCs w:val="32"/>
          <w:lang w:eastAsia="pl-PL"/>
        </w:rPr>
        <w:t>wa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szkolne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inne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druki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szkolne</w:t>
      </w:r>
      <w:bookmarkEnd w:id="193"/>
    </w:p>
    <w:p w:rsidR="000F5538" w:rsidRPr="007618F0" w:rsidRDefault="00454B5E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§152</w:t>
      </w:r>
    </w:p>
    <w:p w:rsidR="00B03105" w:rsidRPr="007618F0" w:rsidRDefault="00B03105" w:rsidP="007618F0">
      <w:pPr>
        <w:pStyle w:val="paragraf"/>
        <w:numPr>
          <w:ilvl w:val="0"/>
          <w:numId w:val="122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wyjątkiem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najwyższej,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zależnie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rocznej,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świadectwo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promocyjne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potwierdzające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nieuzyskanie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wyższej.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Wzory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świadectw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przepisy.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promocję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programowo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wyższej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wyróżnieniem,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promocyjne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potwierdzające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wyróżnieniem.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szczególnych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wpisywanych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zalicza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osiągnię</w:t>
      </w:r>
      <w:r w:rsidR="003F4B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F4B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określone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F4BE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42227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Łódzkiego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42227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</w:t>
      </w:r>
      <w:r w:rsidR="007D3430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uratora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422278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610E4B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światy.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ukończył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szkołę,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laureatem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konkursu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przedmiotowego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zasięgu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wojewódzkim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ponadwojewódzkim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laureatem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finalistą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olimpiady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przedmiotowe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wpisuje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celującą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końcową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klasyfikacyjną,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nawet,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wcześniej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dokonano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klasyfikacji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poziomie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niższej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oceny.</w:t>
      </w:r>
    </w:p>
    <w:p w:rsidR="00B03105" w:rsidRPr="007618F0" w:rsidRDefault="00AE1966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zkoła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rodzica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wydaje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zaświadczenie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dotyczące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przebiegu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nauczania.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otrzymuje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legitymację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szkolną,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rodzaj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określają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odrębne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przepisy.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Ważność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legitymacji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potwierdza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kolejnym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umieszczenie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daty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ważności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pieczęci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urzędowej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zaświadczenia,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legitymacje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drukami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ścisłego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zarachowania.</w:t>
      </w:r>
    </w:p>
    <w:p w:rsidR="00B03105" w:rsidRPr="007618F0" w:rsidRDefault="00422278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imienną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ewidencję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wydanych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legitymacji,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zaświadczeń.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promocyjne,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zaświadczenia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dotyczące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przebiegu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wydaje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podstawie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dokumentacji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przebiegu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prowadzonej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szkołę.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utraty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oryginału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odpisu,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zaświadczenia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absolwent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wystąpić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odpowiednio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komisji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okręgowej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kuratora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pisemnym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wnioskiem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wydanie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duplikatu.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wydanie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duplikatu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pobiera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opłatę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wysokości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równej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kwocie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opłaty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skarbowej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legalizacji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dokumentu.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Opłatę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wnosi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rachunek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bankowy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wskazany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D67293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pobiera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opłat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sprostowanie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szkolnego.</w:t>
      </w:r>
    </w:p>
    <w:p w:rsidR="00B03105" w:rsidRPr="007618F0" w:rsidRDefault="00B03105" w:rsidP="007618F0">
      <w:pPr>
        <w:pStyle w:val="Akapitzlist"/>
        <w:numPr>
          <w:ilvl w:val="0"/>
          <w:numId w:val="122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promocyjnych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świadectwach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części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dotyczącej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szczególnych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osiągnięć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35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uzyskane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wysokie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nagradzane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honorowane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zwycięskim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tytułem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zawodach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wiedzy,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artystycznych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kuratora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szczeblu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powiatowym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podm</w:t>
      </w:r>
      <w:r w:rsidR="00C46113" w:rsidRPr="007618F0">
        <w:rPr>
          <w:rFonts w:asciiTheme="minorHAnsi" w:hAnsiTheme="minorHAnsi" w:cstheme="minorHAnsi"/>
          <w:spacing w:val="20"/>
          <w:sz w:val="24"/>
          <w:szCs w:val="24"/>
        </w:rPr>
        <w:t>ioty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6113" w:rsidRPr="007618F0">
        <w:rPr>
          <w:rFonts w:asciiTheme="minorHAnsi" w:hAnsiTheme="minorHAnsi" w:cstheme="minorHAnsi"/>
          <w:spacing w:val="20"/>
          <w:sz w:val="24"/>
          <w:szCs w:val="24"/>
        </w:rPr>
        <w:t>działające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6113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C46113"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5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osiągnięcia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aktywności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ludzi,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zwłaszcza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formie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wolontariatu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szkolnego.</w:t>
      </w:r>
    </w:p>
    <w:p w:rsidR="00B03105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194" w:name="_Toc361441412"/>
      <w:bookmarkStart w:id="195" w:name="_Toc126585193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610E4B" w:rsidRPr="007618F0">
        <w:rPr>
          <w:b/>
          <w:spacing w:val="20"/>
          <w:sz w:val="36"/>
          <w:szCs w:val="36"/>
        </w:rPr>
        <w:t>X</w:t>
      </w:r>
      <w:bookmarkEnd w:id="194"/>
      <w:r w:rsidR="004116AD" w:rsidRPr="007618F0">
        <w:rPr>
          <w:b/>
          <w:spacing w:val="20"/>
          <w:sz w:val="36"/>
          <w:szCs w:val="36"/>
        </w:rPr>
        <w:t>I</w:t>
      </w:r>
      <w:r w:rsidR="00487D23" w:rsidRPr="007618F0">
        <w:rPr>
          <w:b/>
          <w:spacing w:val="20"/>
          <w:sz w:val="36"/>
          <w:szCs w:val="36"/>
        </w:rPr>
        <w:t>V</w:t>
      </w:r>
      <w:r w:rsidR="00EF6E5E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Warunki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bezpiecznego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pobytu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uczniów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541E96" w:rsidRPr="007618F0">
        <w:rPr>
          <w:b/>
          <w:spacing w:val="20"/>
          <w:sz w:val="36"/>
          <w:szCs w:val="36"/>
        </w:rPr>
        <w:t>w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F94D4D" w:rsidRPr="007618F0">
        <w:rPr>
          <w:b/>
          <w:spacing w:val="20"/>
          <w:sz w:val="36"/>
          <w:szCs w:val="36"/>
        </w:rPr>
        <w:t>szkole</w:t>
      </w:r>
      <w:bookmarkEnd w:id="195"/>
    </w:p>
    <w:p w:rsidR="00610E4B" w:rsidRPr="007618F0" w:rsidRDefault="00610E4B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196" w:name="_Toc361441414"/>
      <w:bookmarkStart w:id="197" w:name="_Toc126585194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196"/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Informacje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ogólne</w:t>
      </w:r>
      <w:bookmarkEnd w:id="197"/>
    </w:p>
    <w:p w:rsidR="00935D34" w:rsidRPr="007618F0" w:rsidRDefault="00454B5E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§153</w:t>
      </w:r>
    </w:p>
    <w:p w:rsidR="00B03105" w:rsidRPr="007618F0" w:rsidRDefault="00541E96" w:rsidP="007618F0">
      <w:pPr>
        <w:pStyle w:val="paragraf"/>
        <w:numPr>
          <w:ilvl w:val="0"/>
          <w:numId w:val="123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bezpieczeństwa,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ochrony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przemocą,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uzależnieniami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innymi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przejawami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patologii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społecznej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obiekcie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szkolnym,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wchodzi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teren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sprawują: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pracownik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obsługi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dyżurujący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nauczyciele.</w:t>
      </w:r>
    </w:p>
    <w:p w:rsidR="00B03105" w:rsidRPr="007618F0" w:rsidRDefault="00B03105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Wszyscy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dostosowania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poleceń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dyżurnych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obsługi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wchodzenia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budynku,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szatni,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przerw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międzylekcyjnych.</w:t>
      </w:r>
    </w:p>
    <w:p w:rsidR="00B03105" w:rsidRPr="007618F0" w:rsidRDefault="00610E4B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opiekę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pedagogiczną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pełne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organizowanych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terenem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wycieczek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E6CDD" w:rsidRPr="007618F0" w:rsidRDefault="00D67293" w:rsidP="007618F0">
      <w:pPr>
        <w:pStyle w:val="Akapitzlist"/>
        <w:numPr>
          <w:ilvl w:val="0"/>
          <w:numId w:val="123"/>
        </w:numPr>
        <w:tabs>
          <w:tab w:val="left" w:pos="0"/>
          <w:tab w:val="left" w:pos="426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</w:t>
      </w:r>
      <w:r w:rsidR="008E0AF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odczas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obowiązkowych,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nadobowiązkowych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pozalekcyjnych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odpowiada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zajęcia.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on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niezwłocznego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poinformowania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każdym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8E0AF3" w:rsidRPr="007618F0">
        <w:rPr>
          <w:rFonts w:asciiTheme="minorHAnsi" w:hAnsiTheme="minorHAnsi" w:cstheme="minorHAnsi"/>
          <w:spacing w:val="20"/>
          <w:sz w:val="24"/>
          <w:szCs w:val="24"/>
        </w:rPr>
        <w:t>wypadku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mającym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miejsce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zajęć.</w:t>
      </w:r>
    </w:p>
    <w:p w:rsidR="00BE6CDD" w:rsidRPr="007618F0" w:rsidRDefault="00D67293" w:rsidP="007618F0">
      <w:pPr>
        <w:pStyle w:val="Lista3"/>
        <w:numPr>
          <w:ilvl w:val="0"/>
          <w:numId w:val="12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przerw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dyżur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korytarzach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pełnią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wyznaczeni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harmonogramem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dyżurów.</w:t>
      </w:r>
    </w:p>
    <w:p w:rsidR="00BE6CDD" w:rsidRPr="007618F0" w:rsidRDefault="00D67293" w:rsidP="007618F0">
      <w:pPr>
        <w:pStyle w:val="Lista3"/>
        <w:numPr>
          <w:ilvl w:val="0"/>
          <w:numId w:val="123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terenem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pełną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odpowiedzialność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zdrowie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ponosi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zajęcia,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wycieczek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kierownik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wycieczki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opiekunami.</w:t>
      </w:r>
    </w:p>
    <w:p w:rsidR="00B03105" w:rsidRPr="007618F0" w:rsidRDefault="00B03105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miejscach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zwiększonym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ryzyku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sala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gimnastyczna,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pracownie: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informatyki,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fizyki,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chemii,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warsztaty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szkolne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opiekun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pracowni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opracowuje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regulamin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pracowni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(stanowiska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pracy)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początku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zapoznaje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uczniów.</w:t>
      </w:r>
    </w:p>
    <w:p w:rsidR="00B03105" w:rsidRPr="007618F0" w:rsidRDefault="00B03105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Budynek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monitorowany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całodobowo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zewnątrz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6B6A3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wewnątrz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).</w:t>
      </w:r>
    </w:p>
    <w:p w:rsidR="00B03105" w:rsidRPr="007618F0" w:rsidRDefault="00610E4B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współpracuje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policją.</w:t>
      </w:r>
    </w:p>
    <w:p w:rsidR="00B03105" w:rsidRPr="007618F0" w:rsidRDefault="00B03105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powinni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przestrzegać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godzin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wyjścia/wejścia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lekcji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wychowawca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edukacyjnych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pisemny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wniosek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podano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przyczynę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dzień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godzinę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wyjścia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wyjątkowych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zostać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zwolniony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kontakcie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telefonicznym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rodzicami.</w:t>
      </w:r>
    </w:p>
    <w:p w:rsidR="00B03105" w:rsidRPr="007618F0" w:rsidRDefault="00B03105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nieobecności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odwołać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pierwsze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lekcje,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zwolnić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ostatnich.</w:t>
      </w:r>
    </w:p>
    <w:p w:rsidR="00B03105" w:rsidRPr="007618F0" w:rsidRDefault="00B03105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lastRenderedPageBreak/>
        <w:t>Opuszczanie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miejsca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(wyjście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zajęć)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możliwe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warunkiem,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wyrazi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zgodę,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opiekę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klasą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przejmuje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pracownik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zaistnienia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uczniowskiego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świadkiem,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zawiadamia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</w:p>
    <w:p w:rsidR="00B03105" w:rsidRPr="007618F0" w:rsidRDefault="00610E4B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powiadamia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zaistniałym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pogotowie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ratunkowe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potrzeby),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organ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prowadzący.</w:t>
      </w:r>
    </w:p>
    <w:p w:rsidR="00610E4B" w:rsidRPr="007618F0" w:rsidRDefault="00EF6E5E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O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śmiertelnym,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ciężkim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zbiorowym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powiadamiany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prokurator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Łódzki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K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urator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światy,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wyniku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zatrucia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–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aństwowy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Inspektor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D6729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</w:t>
      </w:r>
      <w:r w:rsidR="00B03105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anitarny.</w:t>
      </w:r>
    </w:p>
    <w:p w:rsidR="000C019B" w:rsidRPr="007618F0" w:rsidRDefault="000C019B" w:rsidP="007618F0">
      <w:pPr>
        <w:pStyle w:val="Akapitzlist"/>
        <w:numPr>
          <w:ilvl w:val="0"/>
          <w:numId w:val="123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okresie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epidemii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zapobieganiem,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przeciwdziałaniem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zwalczaniem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COVID-19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realizacja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zadań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odbywa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określoną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organizacją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zajęć,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wykorzystaniem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metod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porozumiewania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odległość.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Wszyscy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pracownicy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szkoły,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szczególności,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zobowiązani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sieci.</w:t>
      </w:r>
    </w:p>
    <w:p w:rsidR="00975ABF" w:rsidRPr="007618F0" w:rsidRDefault="000F5907" w:rsidP="007618F0">
      <w:pPr>
        <w:pStyle w:val="Nagwek3"/>
        <w:jc w:val="left"/>
        <w:rPr>
          <w:rStyle w:val="Pogrubienie"/>
          <w:rFonts w:asciiTheme="minorHAnsi" w:hAnsiTheme="minorHAnsi" w:cstheme="minorHAnsi"/>
          <w:b w:val="0"/>
          <w:bCs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98" w:name="_Toc361441416"/>
      <w:bookmarkStart w:id="199" w:name="_Toc126585195"/>
      <w:r w:rsidRPr="007618F0">
        <w:rPr>
          <w:b/>
          <w:spacing w:val="20"/>
          <w:sz w:val="32"/>
          <w:szCs w:val="32"/>
          <w:lang w:eastAsia="pl-PL"/>
        </w:rPr>
        <w:t>R</w:t>
      </w:r>
      <w:r w:rsidR="00610E4B" w:rsidRPr="007618F0">
        <w:rPr>
          <w:b/>
          <w:spacing w:val="20"/>
          <w:sz w:val="32"/>
          <w:szCs w:val="32"/>
          <w:lang w:eastAsia="pl-PL"/>
        </w:rPr>
        <w:t>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610E4B" w:rsidRPr="007618F0">
        <w:rPr>
          <w:b/>
          <w:spacing w:val="20"/>
          <w:sz w:val="32"/>
          <w:szCs w:val="32"/>
          <w:lang w:eastAsia="pl-PL"/>
        </w:rPr>
        <w:t>2</w:t>
      </w:r>
      <w:bookmarkEnd w:id="198"/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Procedury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postępowania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541E96" w:rsidRPr="007618F0">
        <w:rPr>
          <w:b/>
          <w:spacing w:val="20"/>
          <w:sz w:val="32"/>
          <w:szCs w:val="32"/>
          <w:lang w:eastAsia="pl-PL"/>
        </w:rPr>
        <w:t>w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przypadku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zagrożenia</w:t>
      </w:r>
      <w:bookmarkStart w:id="200" w:name="_Ref498333397"/>
      <w:bookmarkEnd w:id="199"/>
    </w:p>
    <w:p w:rsidR="00935D34" w:rsidRPr="007618F0" w:rsidRDefault="005A666E" w:rsidP="007618F0">
      <w:pPr>
        <w:pStyle w:val="Nagwek3"/>
        <w:jc w:val="left"/>
        <w:rPr>
          <w:rStyle w:val="Pogrubienie"/>
          <w:bCs/>
          <w:spacing w:val="20"/>
          <w:sz w:val="32"/>
          <w:szCs w:val="32"/>
          <w:lang w:eastAsia="pl-PL"/>
        </w:rPr>
      </w:pPr>
      <w:r w:rsidRPr="007618F0">
        <w:rPr>
          <w:rStyle w:val="Nagwek4Znak"/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§154</w:t>
      </w:r>
    </w:p>
    <w:p w:rsidR="00B03105" w:rsidRPr="007618F0" w:rsidRDefault="00541E96" w:rsidP="007618F0">
      <w:pPr>
        <w:pStyle w:val="paragraf"/>
        <w:numPr>
          <w:ilvl w:val="0"/>
          <w:numId w:val="124"/>
        </w:numPr>
        <w:spacing w:before="120" w:line="360" w:lineRule="auto"/>
        <w:contextualSpacing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W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przypadku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uzyskania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informacji,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że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uczeń</w:t>
      </w:r>
      <w:r w:rsidR="004412AD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który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nie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ukończył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18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lat,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używa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alkoholu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lub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środków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w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celu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wprowadzenia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się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w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4412AD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stan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4412AD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odurzenia,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4412AD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uprawia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4412AD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nierząd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bądź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przejawia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inne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zachowania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świadczące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o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demoralizacji,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nauczyciel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powinien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podjąć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następujące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kroki:</w:t>
      </w:r>
      <w:bookmarkEnd w:id="200"/>
    </w:p>
    <w:p w:rsidR="00B03105" w:rsidRPr="007618F0" w:rsidRDefault="003C1667" w:rsidP="007618F0">
      <w:pPr>
        <w:pStyle w:val="Lista"/>
        <w:numPr>
          <w:ilvl w:val="0"/>
          <w:numId w:val="3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rzekazać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uzysk</w:t>
      </w:r>
      <w:r w:rsidR="00610E4B" w:rsidRPr="007618F0">
        <w:rPr>
          <w:rFonts w:asciiTheme="minorHAnsi" w:hAnsiTheme="minorHAnsi" w:cstheme="minorHAnsi"/>
          <w:spacing w:val="20"/>
          <w:sz w:val="24"/>
          <w:szCs w:val="24"/>
        </w:rPr>
        <w:t>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10E4B" w:rsidRPr="007618F0">
        <w:rPr>
          <w:rFonts w:asciiTheme="minorHAnsi" w:hAnsiTheme="minorHAnsi" w:cstheme="minorHAnsi"/>
          <w:spacing w:val="20"/>
          <w:sz w:val="24"/>
          <w:szCs w:val="24"/>
        </w:rPr>
        <w:t>informację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10E4B" w:rsidRPr="007618F0">
        <w:rPr>
          <w:rFonts w:asciiTheme="minorHAnsi" w:hAnsiTheme="minorHAnsi" w:cstheme="minorHAnsi"/>
          <w:spacing w:val="20"/>
          <w:sz w:val="24"/>
          <w:szCs w:val="24"/>
        </w:rPr>
        <w:t>wychowawcy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10E4B" w:rsidRPr="007618F0">
        <w:rPr>
          <w:rFonts w:asciiTheme="minorHAnsi" w:hAnsiTheme="minorHAnsi" w:cstheme="minorHAnsi"/>
          <w:spacing w:val="20"/>
          <w:sz w:val="24"/>
          <w:szCs w:val="24"/>
        </w:rPr>
        <w:t>klasy;</w:t>
      </w:r>
    </w:p>
    <w:p w:rsidR="00B03105" w:rsidRPr="007618F0" w:rsidRDefault="003C1667" w:rsidP="007618F0">
      <w:pPr>
        <w:pStyle w:val="Lista"/>
        <w:numPr>
          <w:ilvl w:val="0"/>
          <w:numId w:val="35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pedagoga/psychologa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D73AA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1D73AA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C1667" w:rsidRPr="007618F0" w:rsidRDefault="003C1667" w:rsidP="007618F0">
      <w:pPr>
        <w:pStyle w:val="Lista"/>
        <w:numPr>
          <w:ilvl w:val="0"/>
          <w:numId w:val="351"/>
        </w:numPr>
        <w:spacing w:line="360" w:lineRule="auto"/>
        <w:jc w:val="left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ychowawca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uzyskaną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informację.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rozmowę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zniem,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F6E5E" w:rsidRPr="007618F0">
        <w:rPr>
          <w:rFonts w:asciiTheme="minorHAnsi" w:hAnsiTheme="minorHAnsi" w:cstheme="minorHAnsi"/>
          <w:spacing w:val="20"/>
          <w:sz w:val="24"/>
          <w:szCs w:val="24"/>
        </w:rPr>
        <w:t>obecności.</w:t>
      </w:r>
    </w:p>
    <w:p w:rsidR="00B03105" w:rsidRPr="007618F0" w:rsidRDefault="000F5907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potwierdzenia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informacji,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zaniechania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negatywnego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postępowania,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zaś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bezwzględnie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szczególnego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nadzoru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dzieckiem.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toku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interwencji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profilaktycznej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zaproponować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skierowanie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specjalistycznej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placówki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dziecka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programie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terapeutycznym.</w:t>
      </w:r>
    </w:p>
    <w:p w:rsidR="00B03105" w:rsidRPr="007618F0" w:rsidRDefault="000F5907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odmawiają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współp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racy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stawiają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nadal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wiarygodnych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źródeł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napływają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przejawach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demoralizacji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dziecka,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pisemnie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powiadamia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zaistniałej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sytuacji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rodzinny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policję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(specjalistę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nieletnich).</w:t>
      </w:r>
    </w:p>
    <w:p w:rsidR="003C1667" w:rsidRPr="007618F0" w:rsidRDefault="00B03105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wykorzystała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dostępne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</w:t>
      </w:r>
      <w:r w:rsidR="001D73AA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rodki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D73AA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oddziaływań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D73AA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wychowawczych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(rozmowa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rodzicami,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ostrzeżenie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spotkania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pedagogiem,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psychologiem,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itp.),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zastosowanie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przynosi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oczekiwanych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rezultatów,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powiadamia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sąd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rodzinny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policję.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Dalszy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tok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leży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kompete</w:t>
      </w:r>
      <w:r w:rsidR="003C16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1D69D4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instytucji.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uzyskania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informacji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popełnieniu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ucznia,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ukończył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17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lat,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przestępstwa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ściganego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urzędu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udziału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działalności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grup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przestępczych,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art.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304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C46ECA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§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2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kodeksu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karnego,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przedstawiciel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instytucji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obowiązany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zawiadomić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prokuratora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policję.</w:t>
      </w:r>
    </w:p>
    <w:p w:rsidR="00B03105" w:rsidRPr="007618F0" w:rsidRDefault="00B03105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podejrzewa,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że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znajduje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będący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wpływem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alkoholu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lub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narkotyków</w:t>
      </w:r>
      <w:r w:rsidR="004412AD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powinien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podjąć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następujące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kroki:</w:t>
      </w:r>
    </w:p>
    <w:p w:rsidR="00B03105" w:rsidRPr="007618F0" w:rsidRDefault="003C1667" w:rsidP="007618F0">
      <w:pPr>
        <w:pStyle w:val="Lista"/>
        <w:numPr>
          <w:ilvl w:val="0"/>
          <w:numId w:val="3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przypuszczeniach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wychowawcę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klasy;</w:t>
      </w:r>
    </w:p>
    <w:p w:rsidR="00B03105" w:rsidRPr="007618F0" w:rsidRDefault="003C1667" w:rsidP="007618F0">
      <w:pPr>
        <w:pStyle w:val="Lista"/>
        <w:numPr>
          <w:ilvl w:val="0"/>
          <w:numId w:val="3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dizolowuje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reszty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klasy,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względów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pozostawia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samego;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stwarza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warunki,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będzie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zagrożone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życie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zdrowie;</w:t>
      </w:r>
    </w:p>
    <w:p w:rsidR="00B03105" w:rsidRPr="007618F0" w:rsidRDefault="003C1667" w:rsidP="007618F0">
      <w:pPr>
        <w:pStyle w:val="Lista"/>
        <w:numPr>
          <w:ilvl w:val="0"/>
          <w:numId w:val="3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wzywa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lekarza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stwierdzenia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trzeźwości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odurzenia,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ewentualnie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udzielenia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medycznej;</w:t>
      </w:r>
    </w:p>
    <w:p w:rsidR="00B03105" w:rsidRPr="007618F0" w:rsidRDefault="003C1667" w:rsidP="007618F0">
      <w:pPr>
        <w:pStyle w:val="Lista"/>
        <w:numPr>
          <w:ilvl w:val="0"/>
          <w:numId w:val="3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47D7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47D7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zobowiązuje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niezwłocznego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odmówią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odebrania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dziecka,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pozostaniu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przewiezi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placówki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służby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przekazaniu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dyspozycji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funkcjonariuszom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policji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decyduje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lekarz,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aktualnego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dyrektorem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3C1667" w:rsidRPr="007618F0" w:rsidRDefault="00F94D4D" w:rsidP="007618F0">
      <w:pPr>
        <w:pStyle w:val="Lista"/>
        <w:numPr>
          <w:ilvl w:val="0"/>
          <w:numId w:val="352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najbliższą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jednostkę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policji,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rodzice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będącego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wpływem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alkoholu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odmawiają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przyjścia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agresywny,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bądź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swoim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powód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zgorszenia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zagraża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życiu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zdrowiu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osób.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stwierdzenia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nietrzeźwości,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policja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przewiezienia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izby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4412A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wytrzeźwień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policyjnych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pomieszczeń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zatrzymanych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czas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niezbędny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wytrzeźwienia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(maksymalnie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24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godzin).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fakcie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umieszczenia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zawiadamia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sąd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rodzinny,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jeśli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ukończył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18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lat</w:t>
      </w:r>
      <w:r w:rsidR="003C1667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bCs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powtarzają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przypadki,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(przed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ukończeniem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18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lat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znajduje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wpływem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alkoholu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narkotyków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obowiązek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powiadomienia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policji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(</w:t>
      </w:r>
      <w:r w:rsidRPr="007618F0">
        <w:rPr>
          <w:rFonts w:asciiTheme="minorHAnsi" w:hAnsiTheme="minorHAnsi" w:cstheme="minorHAnsi"/>
          <w:bCs/>
          <w:iCs/>
          <w:spacing w:val="20"/>
          <w:sz w:val="24"/>
          <w:szCs w:val="24"/>
        </w:rPr>
        <w:t>specjalisty</w:t>
      </w:r>
      <w:r w:rsidR="00AF04AF" w:rsidRPr="007618F0">
        <w:rPr>
          <w:rFonts w:asciiTheme="minorHAnsi" w:hAnsiTheme="minorHAnsi" w:cstheme="minorHAnsi"/>
          <w:bCs/>
          <w:i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iCs/>
          <w:spacing w:val="20"/>
          <w:sz w:val="24"/>
          <w:szCs w:val="24"/>
        </w:rPr>
        <w:t>ds.</w:t>
      </w:r>
      <w:r w:rsidR="00AF04AF" w:rsidRPr="007618F0">
        <w:rPr>
          <w:rFonts w:asciiTheme="minorHAnsi" w:hAnsiTheme="minorHAnsi" w:cstheme="minorHAnsi"/>
          <w:bCs/>
          <w:i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iCs/>
          <w:spacing w:val="20"/>
          <w:sz w:val="24"/>
          <w:szCs w:val="24"/>
        </w:rPr>
        <w:t>nieletnich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)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sądu</w:t>
      </w:r>
      <w:r w:rsidR="00AF04AF" w:rsidRPr="007618F0">
        <w:rPr>
          <w:rFonts w:asciiTheme="minorHAnsi" w:hAnsiTheme="minorHAnsi" w:cstheme="minorHAnsi"/>
          <w:bCs/>
          <w:spacing w:val="20"/>
          <w:sz w:val="24"/>
          <w:szCs w:val="24"/>
        </w:rPr>
        <w:t xml:space="preserve"> </w:t>
      </w:r>
      <w:r w:rsidR="00EF6E5E" w:rsidRPr="007618F0">
        <w:rPr>
          <w:rFonts w:asciiTheme="minorHAnsi" w:hAnsiTheme="minorHAnsi" w:cstheme="minorHAnsi"/>
          <w:bCs/>
          <w:spacing w:val="20"/>
          <w:sz w:val="24"/>
          <w:szCs w:val="24"/>
        </w:rPr>
        <w:t>rodzinnego.</w:t>
      </w:r>
    </w:p>
    <w:p w:rsidR="00B03105" w:rsidRPr="007618F0" w:rsidRDefault="00B03105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substancję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przypominającą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wyglądem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narkotyk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powinien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podjąć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następujące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kroki:</w:t>
      </w:r>
    </w:p>
    <w:p w:rsidR="00B03105" w:rsidRPr="007618F0" w:rsidRDefault="004B47D7" w:rsidP="007618F0">
      <w:pPr>
        <w:pStyle w:val="Lista"/>
        <w:numPr>
          <w:ilvl w:val="0"/>
          <w:numId w:val="35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auczyciel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zachowując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środki</w:t>
      </w:r>
      <w:r w:rsidR="004412AD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ostrożności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zabezpiecza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substancję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dostępem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niepowołanych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ewentualnym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zniszczeniem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czasu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przyjazdu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policji,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próbuje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(o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możliwe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działań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pedagogicznych)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ustalić,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ko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znaleziona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substancja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należy;</w:t>
      </w:r>
    </w:p>
    <w:p w:rsidR="00B03105" w:rsidRPr="007618F0" w:rsidRDefault="003C1667" w:rsidP="007618F0">
      <w:pPr>
        <w:pStyle w:val="Lista"/>
        <w:numPr>
          <w:ilvl w:val="0"/>
          <w:numId w:val="35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zaistniałym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zdarzeniu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326932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26932" w:rsidRPr="007618F0">
        <w:rPr>
          <w:rFonts w:asciiTheme="minorHAnsi" w:hAnsiTheme="minorHAnsi" w:cstheme="minorHAnsi"/>
          <w:spacing w:val="20"/>
          <w:sz w:val="24"/>
          <w:szCs w:val="24"/>
        </w:rPr>
        <w:t>który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wzywa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poli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cję;</w:t>
      </w:r>
    </w:p>
    <w:p w:rsidR="00B03105" w:rsidRPr="007618F0" w:rsidRDefault="003C1667" w:rsidP="007618F0">
      <w:pPr>
        <w:pStyle w:val="Lista"/>
        <w:numPr>
          <w:ilvl w:val="0"/>
          <w:numId w:val="353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przyjeździe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policji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zabezpieczoną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substancję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przekazuje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informacje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dotyczące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szczegółów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zdarzenia.</w:t>
      </w:r>
    </w:p>
    <w:p w:rsidR="00B03105" w:rsidRPr="007618F0" w:rsidRDefault="00B03105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W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przypadku,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gdy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nauczyciel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podejrzewa,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że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uczeń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posiada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przy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sobie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substancję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bCs/>
          <w:spacing w:val="20"/>
          <w:sz w:val="24"/>
          <w:szCs w:val="24"/>
        </w:rPr>
        <w:t>przypominającą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narkotyk,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powinien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podjąć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następujące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kroki:</w:t>
      </w:r>
    </w:p>
    <w:p w:rsidR="00B03105" w:rsidRPr="007618F0" w:rsidRDefault="00B03105" w:rsidP="007618F0">
      <w:pPr>
        <w:pStyle w:val="Lista"/>
        <w:numPr>
          <w:ilvl w:val="0"/>
          <w:numId w:val="3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innej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(wychowawca,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pedagog,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dyrektor,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itp.)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żądać,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aby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substancję,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pokazał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torby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kieszeni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własnej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odzieży),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ew</w:t>
      </w:r>
      <w:r w:rsidR="00326932" w:rsidRPr="007618F0">
        <w:rPr>
          <w:rFonts w:asciiTheme="minorHAnsi" w:hAnsiTheme="minorHAnsi" w:cstheme="minorHAnsi"/>
          <w:spacing w:val="20"/>
          <w:sz w:val="24"/>
          <w:szCs w:val="24"/>
        </w:rPr>
        <w:t>entualnie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budzących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podejrzenie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związku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poszukiwaną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substancją.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samodzielnie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przeszukania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odzieży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czynność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strzeżona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wyłącznie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policji;</w:t>
      </w:r>
    </w:p>
    <w:p w:rsidR="00B03105" w:rsidRPr="007618F0" w:rsidRDefault="00B03105" w:rsidP="007618F0">
      <w:pPr>
        <w:pStyle w:val="Lista"/>
        <w:numPr>
          <w:ilvl w:val="0"/>
          <w:numId w:val="3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swoich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spostrzeżeniach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powiadamia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47D7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4B47D7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natychmiastowego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stawiennictwa;</w:t>
      </w:r>
    </w:p>
    <w:p w:rsidR="00B03105" w:rsidRPr="007618F0" w:rsidRDefault="00B03105" w:rsidP="007618F0">
      <w:pPr>
        <w:pStyle w:val="Lista"/>
        <w:numPr>
          <w:ilvl w:val="0"/>
          <w:numId w:val="3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przypadku,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mimo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wezwania,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odmawia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nauczycielowi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substancji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pokazania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zawartości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teczki,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wzywa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policję,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przeszukuje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odzież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przedmioty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znalezioną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substa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ncję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zabiera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ekspertyzy;</w:t>
      </w:r>
    </w:p>
    <w:p w:rsidR="00B03105" w:rsidRPr="007618F0" w:rsidRDefault="00B03105" w:rsidP="007618F0">
      <w:pPr>
        <w:pStyle w:val="Lista"/>
        <w:numPr>
          <w:ilvl w:val="0"/>
          <w:numId w:val="354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substancję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dobrowolnie,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zabezpieczeniu,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przekazać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jednostki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policji.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Wcześniej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próbuje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ustalić,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nabył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substancję.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zdarzenie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dokumentuje,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sporządzając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dokładną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notatkę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ustaleń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swoimi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spostrzeżeniami.</w:t>
      </w:r>
    </w:p>
    <w:p w:rsidR="00B03105" w:rsidRPr="007618F0" w:rsidRDefault="00E75FEB" w:rsidP="007618F0">
      <w:pPr>
        <w:pStyle w:val="Akapitzlist"/>
        <w:numPr>
          <w:ilvl w:val="0"/>
          <w:numId w:val="124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color w:val="000000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C41F5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26932" w:rsidRPr="007618F0">
        <w:rPr>
          <w:rFonts w:asciiTheme="minorHAnsi" w:hAnsiTheme="minorHAnsi" w:cstheme="minorHAnsi"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26932" w:rsidRPr="007618F0">
        <w:rPr>
          <w:rFonts w:asciiTheme="minorHAnsi" w:hAnsiTheme="minorHAnsi" w:cstheme="minorHAnsi"/>
          <w:spacing w:val="20"/>
          <w:sz w:val="24"/>
          <w:szCs w:val="24"/>
        </w:rPr>
        <w:t>Leśmierzu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obowiązują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procedury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szkol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opisujące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metody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postępowania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niepedagogicznych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jako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sytuacjach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niż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wymienione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7A345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fldChar w:fldCharType="begin"/>
      </w:r>
      <w:r w:rsidR="006A61C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instrText xml:space="preserve"> REF _Ref498333397 \r \h </w:instrText>
      </w:r>
      <w:r w:rsidR="00DF298C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instrText xml:space="preserve"> \* MERGEFORMAT </w:instrText>
      </w:r>
      <w:r w:rsidR="007A345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</w:r>
      <w:r w:rsidR="007A345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fldChar w:fldCharType="separate"/>
      </w:r>
      <w:r w:rsidR="00376AC3">
        <w:rPr>
          <w:rFonts w:asciiTheme="minorHAnsi" w:hAnsiTheme="minorHAnsi" w:cstheme="minorHAnsi"/>
          <w:color w:val="000000"/>
          <w:spacing w:val="20"/>
          <w:sz w:val="24"/>
          <w:szCs w:val="24"/>
        </w:rPr>
        <w:t>0</w:t>
      </w:r>
      <w:r w:rsidR="007A345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fldChar w:fldCharType="end"/>
      </w:r>
      <w:r w:rsidR="006A61C7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.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pracownik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zobowiązany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znać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color w:val="000000"/>
          <w:spacing w:val="20"/>
          <w:sz w:val="24"/>
          <w:szCs w:val="24"/>
        </w:rPr>
        <w:t>przestrzegać.</w:t>
      </w:r>
    </w:p>
    <w:p w:rsidR="00975ABF" w:rsidRPr="007618F0" w:rsidRDefault="000F5907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201" w:name="_Toc361441418"/>
      <w:bookmarkStart w:id="202" w:name="_Toc126585196"/>
      <w:r w:rsidRPr="007618F0">
        <w:rPr>
          <w:b/>
          <w:spacing w:val="20"/>
          <w:sz w:val="32"/>
          <w:szCs w:val="32"/>
          <w:lang w:eastAsia="pl-PL"/>
        </w:rPr>
        <w:lastRenderedPageBreak/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3C1667" w:rsidRPr="007618F0">
        <w:rPr>
          <w:b/>
          <w:spacing w:val="20"/>
          <w:sz w:val="32"/>
          <w:szCs w:val="32"/>
          <w:lang w:eastAsia="pl-PL"/>
        </w:rPr>
        <w:t>3</w:t>
      </w:r>
      <w:bookmarkEnd w:id="201"/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Podstawowe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zasady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przestrzegania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bezpieczeństwo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uczniów</w:t>
      </w:r>
      <w:bookmarkEnd w:id="202"/>
    </w:p>
    <w:p w:rsidR="00935D34" w:rsidRPr="007618F0" w:rsidRDefault="005A666E" w:rsidP="007618F0">
      <w:pPr>
        <w:pStyle w:val="Nagwek3"/>
        <w:jc w:val="left"/>
        <w:rPr>
          <w:rStyle w:val="Pogrubienie"/>
          <w:b w:val="0"/>
          <w:bCs/>
          <w:spacing w:val="20"/>
          <w:sz w:val="32"/>
          <w:szCs w:val="32"/>
          <w:lang w:eastAsia="pl-PL"/>
        </w:rPr>
      </w:pPr>
      <w:r w:rsidRPr="007618F0">
        <w:rPr>
          <w:rStyle w:val="Nagwek4Znak"/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§155</w:t>
      </w:r>
    </w:p>
    <w:p w:rsidR="00B03105" w:rsidRPr="007618F0" w:rsidRDefault="003C1667" w:rsidP="007618F0">
      <w:pPr>
        <w:pStyle w:val="paragraf"/>
        <w:numPr>
          <w:ilvl w:val="0"/>
          <w:numId w:val="125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D</w:t>
      </w:r>
      <w:r w:rsidR="00F94D4D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yrektor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nauczyciele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pracownicy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odpowiedzialni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zdrowie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pobytu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szkołą,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organizowanych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nią.</w:t>
      </w:r>
    </w:p>
    <w:p w:rsidR="00B03105" w:rsidRPr="007618F0" w:rsidRDefault="00B03105" w:rsidP="007618F0">
      <w:pPr>
        <w:pStyle w:val="Akapitzlist"/>
        <w:numPr>
          <w:ilvl w:val="0"/>
          <w:numId w:val="12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przebywającymi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nadobowiązkowych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poprzez:</w:t>
      </w:r>
    </w:p>
    <w:p w:rsidR="00B03105" w:rsidRPr="007618F0" w:rsidRDefault="00B03105" w:rsidP="007618F0">
      <w:pPr>
        <w:pStyle w:val="Lista"/>
        <w:numPr>
          <w:ilvl w:val="0"/>
          <w:numId w:val="3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kontrolowanie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dodatkowych,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reagowanie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spóźnienia,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ucieczki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lekcji;</w:t>
      </w:r>
    </w:p>
    <w:p w:rsidR="00B03105" w:rsidRPr="007618F0" w:rsidRDefault="00B03105" w:rsidP="007618F0">
      <w:pPr>
        <w:pStyle w:val="Lista"/>
        <w:numPr>
          <w:ilvl w:val="0"/>
          <w:numId w:val="3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systematyczne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obecności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zobowiązanych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egzekwowanie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przestrzegania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świetlicy;</w:t>
      </w:r>
    </w:p>
    <w:p w:rsidR="00B03105" w:rsidRPr="007618F0" w:rsidRDefault="00B03105" w:rsidP="007618F0">
      <w:pPr>
        <w:pStyle w:val="Lista"/>
        <w:numPr>
          <w:ilvl w:val="0"/>
          <w:numId w:val="3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uświadomienie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sposobów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przeciwdziałania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EF6E5E" w:rsidRPr="007618F0">
        <w:rPr>
          <w:rFonts w:asciiTheme="minorHAnsi" w:hAnsiTheme="minorHAnsi" w:cstheme="minorHAnsi"/>
          <w:spacing w:val="20"/>
          <w:sz w:val="24"/>
          <w:szCs w:val="24"/>
        </w:rPr>
        <w:t>im;</w:t>
      </w:r>
    </w:p>
    <w:p w:rsidR="00B03105" w:rsidRPr="007618F0" w:rsidRDefault="00B03105" w:rsidP="007618F0">
      <w:pPr>
        <w:pStyle w:val="Lista"/>
        <w:numPr>
          <w:ilvl w:val="0"/>
          <w:numId w:val="3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(dostrzeżone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usunąć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zgłosić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);</w:t>
      </w:r>
    </w:p>
    <w:p w:rsidR="00B03105" w:rsidRPr="007618F0" w:rsidRDefault="00B03105" w:rsidP="007618F0">
      <w:pPr>
        <w:pStyle w:val="Lista"/>
        <w:numPr>
          <w:ilvl w:val="0"/>
          <w:numId w:val="3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reagowanie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dostrzeżone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sytuacje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uczniów;</w:t>
      </w:r>
    </w:p>
    <w:p w:rsidR="00B03105" w:rsidRPr="007618F0" w:rsidRDefault="00B03105" w:rsidP="007618F0">
      <w:pPr>
        <w:pStyle w:val="Lista"/>
        <w:numPr>
          <w:ilvl w:val="0"/>
          <w:numId w:val="3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zwracanie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uwagi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postronne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przebywające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terenie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55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zawiadamianie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wszelkich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dostrzeżonych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zdarzeniach,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noszących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znamiona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przestępstwa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stanowiących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3C1667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zawiadomić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wezwać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pielęgniarkę,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potrzeby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wezwać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pogotowie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ratunkowe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należy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odnotować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="003D2BDB" w:rsidRPr="007618F0">
        <w:rPr>
          <w:rFonts w:asciiTheme="minorHAnsi" w:hAnsiTheme="minorHAnsi" w:cstheme="minorHAnsi"/>
          <w:spacing w:val="20"/>
          <w:sz w:val="24"/>
          <w:szCs w:val="24"/>
        </w:rPr>
        <w:t>księdze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wypadków”,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znajdującym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sekretariacie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).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B03105" w:rsidRPr="007618F0" w:rsidRDefault="00B03105" w:rsidP="007618F0">
      <w:pPr>
        <w:pStyle w:val="Akapitzlist"/>
        <w:numPr>
          <w:ilvl w:val="0"/>
          <w:numId w:val="12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powstanie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ujawni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niezwłocznie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przerywa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powierzone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B03105" w:rsidP="007618F0">
      <w:pPr>
        <w:pStyle w:val="Akapitzlist"/>
        <w:numPr>
          <w:ilvl w:val="0"/>
          <w:numId w:val="12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Pomieszczenia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nauczycielski,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pokój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kuchnię,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wyposaża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apteczki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zaopatrzone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niezbędne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instrukcję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pomocy.</w:t>
      </w:r>
    </w:p>
    <w:p w:rsidR="00B03105" w:rsidRPr="007618F0" w:rsidRDefault="00B03105" w:rsidP="007618F0">
      <w:pPr>
        <w:pStyle w:val="Akapitzlist"/>
        <w:numPr>
          <w:ilvl w:val="0"/>
          <w:numId w:val="12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szczególności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zajęcia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wychowania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fizycznego,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podlegają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pomocy.</w:t>
      </w:r>
    </w:p>
    <w:p w:rsidR="00251D53" w:rsidRPr="007618F0" w:rsidRDefault="00B03105" w:rsidP="007618F0">
      <w:pPr>
        <w:pStyle w:val="Akapitzlist"/>
        <w:numPr>
          <w:ilvl w:val="0"/>
          <w:numId w:val="125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środowiska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zaopatrzeniu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urządzenia,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środki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ochrony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indywidualnej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właściwego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nadzoru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pracy.</w:t>
      </w:r>
    </w:p>
    <w:p w:rsidR="00251D53" w:rsidRPr="007618F0" w:rsidRDefault="003C1667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203" w:name="_Toc361441420"/>
      <w:bookmarkStart w:id="204" w:name="_Toc126585197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4</w:t>
      </w:r>
      <w:bookmarkEnd w:id="203"/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251D53" w:rsidRPr="007618F0">
        <w:rPr>
          <w:b/>
          <w:spacing w:val="20"/>
          <w:sz w:val="32"/>
          <w:szCs w:val="32"/>
          <w:lang w:eastAsia="pl-PL"/>
        </w:rPr>
        <w:t>Podstawowe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251D53" w:rsidRPr="007618F0">
        <w:rPr>
          <w:b/>
          <w:spacing w:val="20"/>
          <w:sz w:val="32"/>
          <w:szCs w:val="32"/>
          <w:lang w:eastAsia="pl-PL"/>
        </w:rPr>
        <w:t>zasady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251D53" w:rsidRPr="007618F0">
        <w:rPr>
          <w:b/>
          <w:spacing w:val="20"/>
          <w:sz w:val="32"/>
          <w:szCs w:val="32"/>
          <w:lang w:eastAsia="pl-PL"/>
        </w:rPr>
        <w:t>bezpieczeństwa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251D53" w:rsidRPr="007618F0">
        <w:rPr>
          <w:b/>
          <w:spacing w:val="20"/>
          <w:sz w:val="32"/>
          <w:szCs w:val="32"/>
          <w:lang w:eastAsia="pl-PL"/>
        </w:rPr>
        <w:t>na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251D53" w:rsidRPr="007618F0">
        <w:rPr>
          <w:b/>
          <w:spacing w:val="20"/>
          <w:sz w:val="32"/>
          <w:szCs w:val="32"/>
          <w:lang w:eastAsia="pl-PL"/>
        </w:rPr>
        <w:t>wycieczkach</w:t>
      </w:r>
      <w:bookmarkEnd w:id="204"/>
    </w:p>
    <w:p w:rsidR="00CE3577" w:rsidRPr="007618F0" w:rsidRDefault="005A666E" w:rsidP="007618F0">
      <w:pPr>
        <w:pStyle w:val="Nagwek4"/>
        <w:spacing w:line="360" w:lineRule="auto"/>
        <w:jc w:val="left"/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 w:cs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§156</w:t>
      </w:r>
    </w:p>
    <w:p w:rsidR="002E3C06" w:rsidRPr="007618F0" w:rsidRDefault="00251D53" w:rsidP="007618F0">
      <w:pPr>
        <w:pStyle w:val="paragraf"/>
        <w:numPr>
          <w:ilvl w:val="0"/>
          <w:numId w:val="126"/>
        </w:numPr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organizacji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imprez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wycieczek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poza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terenem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liczbę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opiekunów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sposób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zorganizowania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opieki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ustala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uwzględniając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wiek,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stopień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rozwoju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psychofizycznego,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stan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zdrowia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ewentualną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niepełnosprawność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osób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powierzonych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opiece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szkoły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także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specyfikę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imprez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wycieczek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warunki,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jakich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będą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one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odbywać.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Kryteria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których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mowa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ust.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1,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uwzględnia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również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przy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ustalaniu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programu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zajęć,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imprez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wycieczek.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Opiekun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sprawdza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liczbowy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wyruszeniem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pobytu,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zwiedzania,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przejazdu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przybyciu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punktu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doc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elowego.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Niedopuszczalne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realizowanie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podc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burzy,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śnieżycy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gołoledzi.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specyfika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zaznajamia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zpiecznego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przebywania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wodą.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pływać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kąpać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obrębie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kąpielisk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pływalni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rozumieniu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osób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przebywających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górach,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pływających,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kąpiących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uprawiających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sporty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wodne.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Nauka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pływania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miejscach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specjalnie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wyznaczonych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przystosowanych.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Uczącym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pływać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kąpiącym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ratownika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ratowników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ustawiczny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nadzór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placówki;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Kajaki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łodzie,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wycieczek,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wyposaża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sprzęt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ratunkowy.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pływającego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jedynie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przeszkolone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zakresie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obsługi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posługiwa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wyposażeniem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ratunkowym.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Niedopuszczalne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łodzi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kajaków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silnych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wiatrów.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Niedopuszczalne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urządzanie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ślizgawek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lodowisk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rzekach,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stawach,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jeziorach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zbiornikach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wodnych.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Przed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przystąpieniem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strzelania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broni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zaznajamia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strzelnicy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obchodzenia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bronią.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Niedopuszczalne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wydawanie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osobom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pozostającym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którego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użycie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stwarzać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zagrożenie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zdrowia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życia,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dysku,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kuli,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młota,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oszczepu,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łuku,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szpady,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sportowej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broni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1704E" w:rsidRPr="007618F0">
        <w:rPr>
          <w:rFonts w:asciiTheme="minorHAnsi" w:hAnsiTheme="minorHAnsi" w:cstheme="minorHAnsi"/>
          <w:spacing w:val="20"/>
          <w:sz w:val="24"/>
          <w:szCs w:val="24"/>
        </w:rPr>
        <w:t>strzeleckiej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61704E"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możliwości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zapewnienia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warunków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sprzętu.</w:t>
      </w:r>
    </w:p>
    <w:p w:rsidR="002E3C06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Osobą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odpowiedzialną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bezpieczeństwo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tylko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wyjątkowych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wypadkach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dorosła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przeszkolona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znająca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(kwalifikacje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potwierdzone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dokumentem).</w:t>
      </w:r>
    </w:p>
    <w:p w:rsidR="00251D53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Opieka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uczniowskimi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zorganizowana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według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przepisów:</w:t>
      </w:r>
    </w:p>
    <w:p w:rsidR="00251D53" w:rsidRPr="007618F0" w:rsidRDefault="00251D53" w:rsidP="007618F0">
      <w:pPr>
        <w:pStyle w:val="Lista"/>
        <w:numPr>
          <w:ilvl w:val="0"/>
          <w:numId w:val="3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jeden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wyjeżdża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miasto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korzysta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publicznych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środków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lokomocji;</w:t>
      </w:r>
    </w:p>
    <w:p w:rsidR="00251D53" w:rsidRPr="007618F0" w:rsidRDefault="00251D53" w:rsidP="007618F0">
      <w:pPr>
        <w:pStyle w:val="Lista"/>
        <w:numPr>
          <w:ilvl w:val="0"/>
          <w:numId w:val="3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10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jeżeli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mpreza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turystyki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57F3" w:rsidRPr="007618F0">
        <w:rPr>
          <w:rFonts w:asciiTheme="minorHAnsi" w:hAnsiTheme="minorHAnsi" w:cstheme="minorHAnsi"/>
          <w:spacing w:val="20"/>
          <w:sz w:val="24"/>
          <w:szCs w:val="24"/>
        </w:rPr>
        <w:t>kwalifikowanej;</w:t>
      </w:r>
    </w:p>
    <w:p w:rsidR="002E3C06" w:rsidRPr="007618F0" w:rsidRDefault="00251D53" w:rsidP="007618F0">
      <w:pPr>
        <w:pStyle w:val="Lista"/>
        <w:numPr>
          <w:ilvl w:val="0"/>
          <w:numId w:val="356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grupa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rowerowa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opiekunem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przekroczyć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15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osób.</w:t>
      </w:r>
    </w:p>
    <w:p w:rsidR="002E3C06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turystycznej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kierownik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musi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uzyskać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zgodę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rodziców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piśmie.</w:t>
      </w:r>
    </w:p>
    <w:p w:rsidR="002E3C06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Wszystkie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imprezy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pozaszkolne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wymagają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wypełnienia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zatwierdzenia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karty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2E3C06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Kierownikiem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uzgodnieniu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pełnoletnia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będąca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instruktorem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harcerskim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albo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uprawnienia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przewodnika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turystycznego,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przodownika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instruktora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turystyki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kwalifikowanej,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turystyki,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instruktora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krajoznawstwa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zaświadczenie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kursu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wycieczek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szkolnych.</w:t>
      </w:r>
    </w:p>
    <w:p w:rsidR="002E3C06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Kierownikiem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wędrownego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nauczyciel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posiadający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zaświadczenie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ukończeniu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kursu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kierowników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obozów.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Opiekunem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grupy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zaś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osoba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pełnoletnia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uzgodnieniu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dyrektorem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).</w:t>
      </w:r>
    </w:p>
    <w:p w:rsidR="00D12CA1" w:rsidRPr="007618F0" w:rsidRDefault="00251D53" w:rsidP="007618F0">
      <w:pPr>
        <w:pStyle w:val="Akapitzlist"/>
        <w:numPr>
          <w:ilvl w:val="0"/>
          <w:numId w:val="126"/>
        </w:numPr>
        <w:tabs>
          <w:tab w:val="left" w:pos="0"/>
        </w:tabs>
        <w:spacing w:before="120" w:line="360" w:lineRule="auto"/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Organizator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zajęć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klasą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(grupą)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poza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szkołą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>wpisuje</w:t>
      </w:r>
      <w:r w:rsidR="00AF04AF"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>wyjście</w:t>
      </w:r>
      <w:r w:rsidR="00AF04AF"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 xml:space="preserve"> </w:t>
      </w:r>
      <w:r w:rsidR="004E76EE"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>dziennika</w:t>
      </w:r>
      <w:r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>.</w:t>
      </w:r>
    </w:p>
    <w:p w:rsidR="00251D53" w:rsidRPr="007618F0" w:rsidRDefault="00D12CA1" w:rsidP="007618F0">
      <w:pPr>
        <w:pStyle w:val="Nagwek4"/>
        <w:spacing w:line="360" w:lineRule="auto"/>
        <w:jc w:val="left"/>
        <w:rPr>
          <w:i w:val="0"/>
          <w:color w:val="000000" w:themeColor="text1"/>
          <w:spacing w:val="20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§157</w:t>
      </w:r>
    </w:p>
    <w:p w:rsidR="00251D53" w:rsidRPr="007618F0" w:rsidRDefault="00251D53" w:rsidP="007618F0">
      <w:pPr>
        <w:pStyle w:val="paragraf"/>
        <w:spacing w:before="120" w:line="360" w:lineRule="auto"/>
        <w:contextualSpacing/>
        <w:jc w:val="left"/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>Procedury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>postępowania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>przypadku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>zagrożenia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color w:val="000000" w:themeColor="text1"/>
          <w:spacing w:val="20"/>
          <w:kern w:val="36"/>
          <w:sz w:val="24"/>
          <w:szCs w:val="24"/>
          <w:lang w:eastAsia="pl-PL"/>
        </w:rPr>
        <w:t>wprowadza</w:t>
      </w:r>
      <w:r w:rsidR="00AF04AF" w:rsidRPr="007618F0">
        <w:rPr>
          <w:rFonts w:asciiTheme="minorHAnsi" w:eastAsia="Times New Roman" w:hAnsiTheme="minorHAnsi" w:cstheme="minorHAnsi"/>
          <w:bCs/>
          <w:color w:val="000000" w:themeColor="text1"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color w:val="000000" w:themeColor="text1"/>
          <w:spacing w:val="20"/>
          <w:kern w:val="36"/>
          <w:sz w:val="24"/>
          <w:szCs w:val="24"/>
          <w:lang w:eastAsia="pl-PL"/>
        </w:rPr>
        <w:t>dyrektor</w:t>
      </w:r>
      <w:r w:rsidR="00AF04AF" w:rsidRPr="007618F0">
        <w:rPr>
          <w:rFonts w:asciiTheme="minorHAnsi" w:eastAsia="Times New Roman" w:hAnsiTheme="minorHAnsi" w:cstheme="minorHAnsi"/>
          <w:bCs/>
          <w:color w:val="000000" w:themeColor="text1"/>
          <w:spacing w:val="20"/>
          <w:kern w:val="36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color w:val="000000" w:themeColor="text1"/>
          <w:spacing w:val="20"/>
          <w:kern w:val="36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zarządzeniem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zapoznaje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nimi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wszystkich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pracowników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szkoły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oraz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rodziców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uczniów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poprzez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="00AA547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zamieszczenie</w:t>
      </w:r>
      <w:r w:rsidR="00F42B02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ich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stronie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="00AA547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internetowej</w:t>
      </w:r>
      <w:r w:rsidR="00AF04AF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szkoły</w:t>
      </w:r>
      <w:r w:rsidRPr="007618F0">
        <w:rPr>
          <w:rFonts w:asciiTheme="minorHAnsi" w:eastAsia="Times New Roman" w:hAnsiTheme="minorHAnsi" w:cstheme="minorHAnsi"/>
          <w:bCs/>
          <w:spacing w:val="20"/>
          <w:kern w:val="36"/>
          <w:sz w:val="24"/>
          <w:szCs w:val="24"/>
          <w:lang w:eastAsia="pl-PL"/>
        </w:rPr>
        <w:t>.</w:t>
      </w:r>
    </w:p>
    <w:p w:rsidR="001D69D4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205" w:name="_Toc361441422"/>
      <w:bookmarkStart w:id="206" w:name="_Toc126585198"/>
      <w:r w:rsidRPr="007618F0">
        <w:rPr>
          <w:b/>
          <w:spacing w:val="20"/>
          <w:sz w:val="36"/>
          <w:szCs w:val="36"/>
        </w:rPr>
        <w:lastRenderedPageBreak/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AD4F68" w:rsidRPr="007618F0">
        <w:rPr>
          <w:b/>
          <w:spacing w:val="20"/>
          <w:sz w:val="36"/>
          <w:szCs w:val="36"/>
        </w:rPr>
        <w:t>X</w:t>
      </w:r>
      <w:bookmarkEnd w:id="205"/>
      <w:r w:rsidR="00DE7F4C" w:rsidRPr="007618F0">
        <w:rPr>
          <w:b/>
          <w:spacing w:val="20"/>
          <w:sz w:val="36"/>
          <w:szCs w:val="36"/>
        </w:rPr>
        <w:t>V</w:t>
      </w:r>
      <w:r w:rsidR="00EF6E5E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Ceremoniał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szkolny</w:t>
      </w:r>
      <w:bookmarkEnd w:id="206"/>
    </w:p>
    <w:p w:rsidR="00975ABF" w:rsidRPr="007618F0" w:rsidRDefault="00C241F9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207" w:name="_Toc361441424"/>
      <w:bookmarkStart w:id="208" w:name="_Toc126585199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1</w:t>
      </w:r>
      <w:bookmarkEnd w:id="207"/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Symbole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szkolne</w:t>
      </w:r>
      <w:bookmarkEnd w:id="208"/>
    </w:p>
    <w:p w:rsidR="00B03105" w:rsidRPr="007618F0" w:rsidRDefault="00D12CA1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r w:rsidRPr="007618F0">
        <w:rPr>
          <w:rStyle w:val="Nagwek4Znak"/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§158</w:t>
      </w:r>
    </w:p>
    <w:p w:rsidR="00B03105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Sztandar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sztandarem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opiekuje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kierunkiem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wyznaczonych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nauczycieli.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powoływany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corocznie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ostatnim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A547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zebraniu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składa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A042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dwóch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trzyosobowych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składów;</w:t>
      </w:r>
    </w:p>
    <w:p w:rsidR="00B03105" w:rsidRPr="007618F0" w:rsidRDefault="00C241F9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czestnictwo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najbardziej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honorowa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funkcja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uczniowska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szkole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dlatego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powinien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</w:t>
      </w:r>
      <w:r w:rsidR="00BC7FC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typowany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C7FC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C7FC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C7FC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najstarszej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72F67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A547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odstawowej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wyróżniających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nauce,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nienagannej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wzorowym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zachowaniu;</w:t>
      </w:r>
    </w:p>
    <w:p w:rsidR="00B03105" w:rsidRPr="007618F0" w:rsidRDefault="00C241F9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kład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sztandarowego:</w:t>
      </w:r>
    </w:p>
    <w:p w:rsidR="00B03105" w:rsidRPr="007618F0" w:rsidRDefault="00B03105" w:rsidP="007618F0">
      <w:pPr>
        <w:pStyle w:val="Akapitzlist"/>
        <w:numPr>
          <w:ilvl w:val="0"/>
          <w:numId w:val="24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Chorąży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(sztandarowy)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uczeń,</w:t>
      </w:r>
    </w:p>
    <w:p w:rsidR="00B03105" w:rsidRPr="007618F0" w:rsidRDefault="00B03105" w:rsidP="007618F0">
      <w:pPr>
        <w:pStyle w:val="Akapitzlist"/>
        <w:numPr>
          <w:ilvl w:val="0"/>
          <w:numId w:val="24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Asysta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uczennice</w:t>
      </w:r>
      <w:r w:rsidR="00807BD4" w:rsidRPr="007618F0">
        <w:rPr>
          <w:rFonts w:asciiTheme="minorHAnsi" w:hAnsiTheme="minorHAnsi" w:cstheme="minorHAnsi"/>
          <w:spacing w:val="20"/>
          <w:sz w:val="24"/>
          <w:szCs w:val="24"/>
        </w:rPr>
        <w:t>;</w:t>
      </w:r>
    </w:p>
    <w:p w:rsidR="00B03105" w:rsidRPr="007618F0" w:rsidRDefault="000D1D92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andydatury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składu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</w:t>
      </w:r>
      <w:r w:rsidR="00BC7FC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C7FC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przedstawione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C7FC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C7FCB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wychowawców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0D1D92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adencja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jeden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(począwszy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przekazania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szkolnego);</w:t>
      </w:r>
    </w:p>
    <w:p w:rsidR="00B03105" w:rsidRPr="007618F0" w:rsidRDefault="004875B1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ecyzją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pedagogicznej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uczniowie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odwołani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składu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pocztu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;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sztandarowy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zawsze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strojach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galowych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swymi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insygniami.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wolnym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powietrzu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nosić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okrycia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wierzchnie;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insygniami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sztandarowego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biało-czerwone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szarfy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biegnące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ramienia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lewego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białe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rękawiczki;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uroczystościach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zaproszenie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szkół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instytucji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organizacji;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żałobnych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ozdabia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czarna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wstęga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uwiązana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głowicą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(orłem);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przemarszu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chorąży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opierając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drzewce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ramieniu;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sztandarowi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szacunek.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wyprowadzania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stoją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pozycji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„Baczność”.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Odpowiednie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komendy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osoba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prowadząca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uroczystość;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oddawanie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honorów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odbywa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pochylenie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chorążego.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Chorąży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robi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wykrok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lewą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nogą,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piętę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drzewca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opiera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stopę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oburącz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pochyla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sztandar;</w:t>
      </w:r>
    </w:p>
    <w:p w:rsidR="00B03105" w:rsidRPr="007618F0" w:rsidRDefault="00B03105" w:rsidP="007618F0">
      <w:pPr>
        <w:pStyle w:val="Lista"/>
        <w:numPr>
          <w:ilvl w:val="0"/>
          <w:numId w:val="357"/>
        </w:numPr>
        <w:spacing w:line="360" w:lineRule="auto"/>
        <w:jc w:val="left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color w:val="000000" w:themeColor="text1"/>
          <w:spacing w:val="20"/>
          <w:sz w:val="24"/>
          <w:szCs w:val="24"/>
          <w:lang w:eastAsia="pl-PL"/>
        </w:rPr>
        <w:t>sztandar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oddaje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honory:</w:t>
      </w:r>
    </w:p>
    <w:p w:rsidR="00B03105" w:rsidRPr="007618F0" w:rsidRDefault="00B03105" w:rsidP="007618F0">
      <w:pPr>
        <w:pStyle w:val="Akapitzlist"/>
        <w:numPr>
          <w:ilvl w:val="0"/>
          <w:numId w:val="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komendę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hymnu”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hymnu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”,</w:t>
      </w:r>
    </w:p>
    <w:p w:rsidR="00B03105" w:rsidRPr="007618F0" w:rsidRDefault="00B03105" w:rsidP="007618F0">
      <w:pPr>
        <w:pStyle w:val="Akapitzlist"/>
        <w:numPr>
          <w:ilvl w:val="0"/>
          <w:numId w:val="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czasie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wykonywania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„Roty”,</w:t>
      </w:r>
    </w:p>
    <w:p w:rsidR="00B03105" w:rsidRPr="007618F0" w:rsidRDefault="00B03105" w:rsidP="007618F0">
      <w:pPr>
        <w:pStyle w:val="Akapitzlist"/>
        <w:numPr>
          <w:ilvl w:val="0"/>
          <w:numId w:val="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gdy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jest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sygnał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„Wojsko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Polskie”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(uroczystości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wojska),</w:t>
      </w:r>
    </w:p>
    <w:p w:rsidR="00B03105" w:rsidRPr="007618F0" w:rsidRDefault="00B03105" w:rsidP="007618F0">
      <w:pPr>
        <w:pStyle w:val="Akapitzlist"/>
        <w:numPr>
          <w:ilvl w:val="0"/>
          <w:numId w:val="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ślubowania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pierwszych,</w:t>
      </w:r>
    </w:p>
    <w:p w:rsidR="00B03105" w:rsidRPr="007618F0" w:rsidRDefault="00B03105" w:rsidP="007618F0">
      <w:pPr>
        <w:pStyle w:val="Akapitzlist"/>
        <w:numPr>
          <w:ilvl w:val="0"/>
          <w:numId w:val="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opuszczenia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trumny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grobu,</w:t>
      </w:r>
    </w:p>
    <w:p w:rsidR="00B03105" w:rsidRPr="007618F0" w:rsidRDefault="00B03105" w:rsidP="007618F0">
      <w:pPr>
        <w:pStyle w:val="Akapitzlist"/>
        <w:numPr>
          <w:ilvl w:val="0"/>
          <w:numId w:val="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minuty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ciszy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pamięci,</w:t>
      </w:r>
    </w:p>
    <w:p w:rsidR="00B03105" w:rsidRPr="007618F0" w:rsidRDefault="00B03105" w:rsidP="007618F0">
      <w:pPr>
        <w:pStyle w:val="Akapitzlist"/>
        <w:numPr>
          <w:ilvl w:val="0"/>
          <w:numId w:val="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podczas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składania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wieńców,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kwiatów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zniczy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delegację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</w:p>
    <w:p w:rsidR="00D12CA1" w:rsidRPr="007618F0" w:rsidRDefault="00B03105" w:rsidP="007618F0">
      <w:pPr>
        <w:pStyle w:val="Akapitzlist"/>
        <w:numPr>
          <w:ilvl w:val="0"/>
          <w:numId w:val="25"/>
        </w:numPr>
        <w:spacing w:before="120" w:after="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trakcie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kościelnych.</w:t>
      </w:r>
    </w:p>
    <w:p w:rsidR="005F4088" w:rsidRPr="007618F0" w:rsidRDefault="00D12CA1" w:rsidP="007618F0">
      <w:pPr>
        <w:pStyle w:val="Nagwek4"/>
        <w:spacing w:line="360" w:lineRule="auto"/>
        <w:jc w:val="left"/>
        <w:rPr>
          <w:rStyle w:val="Pogrubienie"/>
          <w:rFonts w:asciiTheme="minorHAnsi" w:hAnsiTheme="minorHAnsi"/>
          <w:b/>
          <w:bCs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§159</w:t>
      </w:r>
    </w:p>
    <w:p w:rsidR="000F5907" w:rsidRPr="007618F0" w:rsidRDefault="00B03105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Godło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/logo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A547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umieszczone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AA547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jest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AA547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na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AA547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tytułowej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AA547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stronie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AA547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Statutu.</w:t>
      </w:r>
      <w:r w:rsidR="00AF04AF"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 xml:space="preserve"> </w:t>
      </w:r>
      <w:r w:rsidR="003C1983" w:rsidRPr="007618F0">
        <w:rPr>
          <w:rFonts w:asciiTheme="minorHAnsi" w:hAnsiTheme="minorHAnsi" w:cstheme="minorHAnsi"/>
          <w:spacing w:val="20"/>
          <w:sz w:val="24"/>
          <w:szCs w:val="24"/>
        </w:rPr>
        <w:t>Może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983"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983" w:rsidRPr="007618F0">
        <w:rPr>
          <w:rFonts w:asciiTheme="minorHAnsi" w:hAnsiTheme="minorHAnsi" w:cstheme="minorHAnsi"/>
          <w:spacing w:val="20"/>
          <w:sz w:val="24"/>
          <w:szCs w:val="24"/>
        </w:rPr>
        <w:t>także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3C1983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mieszczane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stronach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tytułowych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A547F" w:rsidRPr="007618F0">
        <w:rPr>
          <w:rFonts w:asciiTheme="minorHAnsi" w:hAnsiTheme="minorHAnsi" w:cstheme="minorHAnsi"/>
          <w:spacing w:val="20"/>
          <w:sz w:val="24"/>
          <w:szCs w:val="24"/>
        </w:rPr>
        <w:t>innych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A547F" w:rsidRPr="007618F0">
        <w:rPr>
          <w:rFonts w:asciiTheme="minorHAnsi" w:hAnsiTheme="minorHAnsi" w:cstheme="minorHAnsi"/>
          <w:spacing w:val="20"/>
          <w:sz w:val="24"/>
          <w:szCs w:val="24"/>
        </w:rPr>
        <w:t>ważnych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dokumentów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teczkach,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dyplomach,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zaproszeniach,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życzeniach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itp.</w:t>
      </w:r>
    </w:p>
    <w:p w:rsidR="00B03105" w:rsidRPr="007618F0" w:rsidRDefault="000D1D92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209" w:name="_Toc361441426"/>
      <w:bookmarkStart w:id="210" w:name="_Toc126585200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209"/>
      <w:r w:rsidR="00AC2EAD" w:rsidRPr="007618F0">
        <w:rPr>
          <w:b/>
          <w:spacing w:val="20"/>
          <w:sz w:val="32"/>
          <w:szCs w:val="32"/>
          <w:lang w:eastAsia="pl-PL"/>
        </w:rPr>
        <w:t>2</w:t>
      </w:r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Ślubowanie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klasy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pierwszej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s</w:t>
      </w:r>
      <w:r w:rsidR="00A72F67" w:rsidRPr="007618F0">
        <w:rPr>
          <w:b/>
          <w:spacing w:val="20"/>
          <w:sz w:val="32"/>
          <w:szCs w:val="32"/>
          <w:lang w:eastAsia="pl-PL"/>
        </w:rPr>
        <w:t>zkoły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Pr="007618F0">
        <w:rPr>
          <w:b/>
          <w:spacing w:val="20"/>
          <w:sz w:val="32"/>
          <w:szCs w:val="32"/>
          <w:lang w:eastAsia="pl-PL"/>
        </w:rPr>
        <w:t>p</w:t>
      </w:r>
      <w:r w:rsidR="00B03105" w:rsidRPr="007618F0">
        <w:rPr>
          <w:b/>
          <w:spacing w:val="20"/>
          <w:sz w:val="32"/>
          <w:szCs w:val="32"/>
          <w:lang w:eastAsia="pl-PL"/>
        </w:rPr>
        <w:t>odstawowej</w:t>
      </w:r>
      <w:bookmarkEnd w:id="210"/>
    </w:p>
    <w:p w:rsidR="00CE3577" w:rsidRPr="007618F0" w:rsidRDefault="00D12CA1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§160</w:t>
      </w:r>
    </w:p>
    <w:p w:rsidR="00B03105" w:rsidRPr="007618F0" w:rsidRDefault="00B03105" w:rsidP="007618F0">
      <w:pPr>
        <w:pStyle w:val="paragraf"/>
        <w:numPr>
          <w:ilvl w:val="0"/>
          <w:numId w:val="131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Ślubowanie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Style w:val="Pogrubienie"/>
          <w:rFonts w:asciiTheme="minorHAnsi" w:hAnsiTheme="minorHAnsi" w:cstheme="minorHAnsi"/>
          <w:b w:val="0"/>
          <w:color w:val="000000"/>
          <w:spacing w:val="20"/>
          <w:sz w:val="24"/>
          <w:szCs w:val="24"/>
        </w:rPr>
        <w:t>uczniów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odbywa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wprowadzeniu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sztandaru.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pierwszoklasista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stojąc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zasadnicze</w:t>
      </w:r>
      <w:r w:rsidR="00AB7DA1" w:rsidRPr="007618F0">
        <w:rPr>
          <w:rFonts w:asciiTheme="minorHAnsi" w:hAnsiTheme="minorHAnsi" w:cstheme="minorHAnsi"/>
          <w:spacing w:val="20"/>
          <w:sz w:val="24"/>
          <w:szCs w:val="24"/>
        </w:rPr>
        <w:t>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trzyma</w:t>
      </w:r>
      <w:r w:rsidR="004412AD"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uniesioną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góry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wysokości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oczu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prawą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rękę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wyciągniętymi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dwoma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palcami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kierunku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sztandaru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powtarza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rotę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przysięgi:</w:t>
      </w:r>
      <w:r w:rsidR="00EF6E5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„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Ślubuję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dobrym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Polakiem,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dbać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i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dobre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imię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swojej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klasy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i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i/>
          <w:spacing w:val="20"/>
          <w:sz w:val="24"/>
          <w:szCs w:val="24"/>
        </w:rPr>
        <w:t>szkoły</w:t>
      </w:r>
      <w:r w:rsidR="00EF6E5E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.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Będę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uczyć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i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i/>
          <w:spacing w:val="20"/>
          <w:sz w:val="24"/>
          <w:szCs w:val="24"/>
        </w:rPr>
        <w:t>szkole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kochać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Ojczyznę,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dla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niej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pracować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kiedy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urosnę.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Będę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starać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się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dobrym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kolegą,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swym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zachowaniem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i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nauką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sprawiać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radość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rodzicom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i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i/>
          <w:spacing w:val="20"/>
          <w:sz w:val="24"/>
          <w:szCs w:val="24"/>
        </w:rPr>
        <w:t>nauczycielom”</w:t>
      </w:r>
      <w:r w:rsidR="00F830A5" w:rsidRPr="007618F0">
        <w:rPr>
          <w:rFonts w:asciiTheme="minorHAnsi" w:hAnsiTheme="minorHAnsi" w:cstheme="minorHAnsi"/>
          <w:spacing w:val="20"/>
        </w:rPr>
        <w:t>.</w:t>
      </w:r>
    </w:p>
    <w:p w:rsidR="000F5907" w:rsidRPr="007618F0" w:rsidRDefault="00B03105" w:rsidP="007618F0">
      <w:pPr>
        <w:pStyle w:val="Akapitzlist"/>
        <w:numPr>
          <w:ilvl w:val="0"/>
          <w:numId w:val="131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Pasowanie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tuż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ślubowaniu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złożonym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pierwszoklasistów.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0F5907"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lewe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ramię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każdego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pierwszoklasisty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kładzie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duży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ołówek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mówi:</w:t>
      </w:r>
      <w:r w:rsidR="00EF6E5E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spacing w:val="20"/>
          <w:sz w:val="24"/>
          <w:szCs w:val="24"/>
        </w:rPr>
        <w:t>„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Pasuję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Cię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na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ucznia/uczennicę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Szkoły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Podstawowej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i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i/>
          <w:spacing w:val="20"/>
          <w:sz w:val="24"/>
          <w:szCs w:val="24"/>
        </w:rPr>
        <w:t xml:space="preserve"> </w:t>
      </w:r>
      <w:r w:rsidR="00556D9A" w:rsidRPr="007618F0">
        <w:rPr>
          <w:rFonts w:asciiTheme="minorHAnsi" w:hAnsiTheme="minorHAnsi" w:cstheme="minorHAnsi"/>
          <w:i/>
          <w:spacing w:val="20"/>
          <w:sz w:val="24"/>
          <w:szCs w:val="24"/>
        </w:rPr>
        <w:t>Leśmierzu</w:t>
      </w:r>
      <w:r w:rsidR="00556D9A" w:rsidRPr="007618F0">
        <w:rPr>
          <w:rFonts w:asciiTheme="minorHAnsi" w:hAnsiTheme="minorHAnsi" w:cstheme="minorHAnsi"/>
          <w:spacing w:val="20"/>
          <w:sz w:val="24"/>
          <w:szCs w:val="24"/>
        </w:rPr>
        <w:t>”</w:t>
      </w:r>
      <w:r w:rsidR="005F4088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B03105" w:rsidRPr="007618F0" w:rsidRDefault="000D1D92" w:rsidP="007618F0">
      <w:pPr>
        <w:pStyle w:val="Nagwek3"/>
        <w:jc w:val="left"/>
        <w:rPr>
          <w:b/>
          <w:spacing w:val="20"/>
          <w:sz w:val="32"/>
          <w:szCs w:val="32"/>
          <w:lang w:eastAsia="pl-PL"/>
        </w:rPr>
      </w:pPr>
      <w:bookmarkStart w:id="211" w:name="_Toc361441428"/>
      <w:bookmarkStart w:id="212" w:name="_Toc126585201"/>
      <w:r w:rsidRPr="007618F0">
        <w:rPr>
          <w:b/>
          <w:spacing w:val="20"/>
          <w:sz w:val="32"/>
          <w:szCs w:val="32"/>
          <w:lang w:eastAsia="pl-PL"/>
        </w:rPr>
        <w:t>Rozdział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bookmarkEnd w:id="211"/>
      <w:r w:rsidR="00AC2EAD" w:rsidRPr="007618F0">
        <w:rPr>
          <w:b/>
          <w:spacing w:val="20"/>
          <w:sz w:val="32"/>
          <w:szCs w:val="32"/>
          <w:lang w:eastAsia="pl-PL"/>
        </w:rPr>
        <w:t>3</w:t>
      </w:r>
      <w:r w:rsidR="00EF6E5E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Pożegnanie</w:t>
      </w:r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  <w:r w:rsidR="00B03105" w:rsidRPr="007618F0">
        <w:rPr>
          <w:b/>
          <w:spacing w:val="20"/>
          <w:sz w:val="32"/>
          <w:szCs w:val="32"/>
          <w:lang w:eastAsia="pl-PL"/>
        </w:rPr>
        <w:t>absolwentów</w:t>
      </w:r>
      <w:bookmarkEnd w:id="212"/>
      <w:r w:rsidR="00AF04AF" w:rsidRPr="007618F0">
        <w:rPr>
          <w:b/>
          <w:spacing w:val="20"/>
          <w:sz w:val="32"/>
          <w:szCs w:val="32"/>
          <w:lang w:eastAsia="pl-PL"/>
        </w:rPr>
        <w:t xml:space="preserve"> </w:t>
      </w:r>
    </w:p>
    <w:p w:rsidR="00CE3577" w:rsidRPr="007618F0" w:rsidRDefault="00D12CA1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§161</w:t>
      </w:r>
    </w:p>
    <w:p w:rsidR="005F317B" w:rsidRPr="007618F0" w:rsidRDefault="00FD3A80" w:rsidP="007618F0">
      <w:pPr>
        <w:pStyle w:val="paragraf"/>
        <w:numPr>
          <w:ilvl w:val="0"/>
          <w:numId w:val="127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apelu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kończącym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rok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szkolny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absolwenci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składają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ślubowanie.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Wszyscy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zgromadzeni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stoją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baczność.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Absolwenci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trzymają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uniesioną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góry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rękę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z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wyciągniętymi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dwoma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palcami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kierunku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sztandaru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powtarzają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słowa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4412AD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ślubowania</w:t>
      </w: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>.</w:t>
      </w:r>
      <w:r w:rsidR="00AF04AF"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 </w:t>
      </w:r>
    </w:p>
    <w:p w:rsidR="00B03105" w:rsidRPr="007618F0" w:rsidRDefault="00B03105" w:rsidP="007618F0">
      <w:pPr>
        <w:pStyle w:val="paragraf"/>
        <w:numPr>
          <w:ilvl w:val="0"/>
          <w:numId w:val="127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udziałem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sztandaru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:</w:t>
      </w:r>
    </w:p>
    <w:p w:rsidR="00B03105" w:rsidRPr="007618F0" w:rsidRDefault="000D1D92" w:rsidP="007618F0">
      <w:pPr>
        <w:pStyle w:val="Lista"/>
        <w:numPr>
          <w:ilvl w:val="0"/>
          <w:numId w:val="3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rozpoczęcie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szkolnego;</w:t>
      </w:r>
    </w:p>
    <w:p w:rsidR="00B03105" w:rsidRPr="007618F0" w:rsidRDefault="00B03105" w:rsidP="007618F0">
      <w:pPr>
        <w:pStyle w:val="Lista"/>
        <w:numPr>
          <w:ilvl w:val="0"/>
          <w:numId w:val="3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ślubowanie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klas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pierwszych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oraz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pasowa</w:t>
      </w:r>
      <w:r w:rsidR="000D1D92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D1D92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D1D92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D1D92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14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D1D92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października);</w:t>
      </w:r>
    </w:p>
    <w:p w:rsidR="00B03105" w:rsidRPr="007618F0" w:rsidRDefault="00B03105" w:rsidP="007618F0">
      <w:pPr>
        <w:pStyle w:val="Lista"/>
        <w:numPr>
          <w:ilvl w:val="0"/>
          <w:numId w:val="3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zakończe</w:t>
      </w:r>
      <w:r w:rsidR="000D1D92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D1D92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roku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0D1D92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szkolnego;</w:t>
      </w:r>
    </w:p>
    <w:p w:rsidR="00B03105" w:rsidRPr="007618F0" w:rsidRDefault="00B03105" w:rsidP="007618F0">
      <w:pPr>
        <w:pStyle w:val="Lista"/>
        <w:numPr>
          <w:ilvl w:val="0"/>
          <w:numId w:val="358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związane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świętami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państwowymi,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kościeln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ymi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regionaln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lub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okolicznościowymi.</w:t>
      </w:r>
    </w:p>
    <w:p w:rsidR="00B03105" w:rsidRPr="007618F0" w:rsidRDefault="00B03105" w:rsidP="007618F0">
      <w:pPr>
        <w:pStyle w:val="Akapitzlist"/>
        <w:numPr>
          <w:ilvl w:val="0"/>
          <w:numId w:val="127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Zachowanie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uczestników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szkolnych:</w:t>
      </w:r>
    </w:p>
    <w:p w:rsidR="00B03105" w:rsidRPr="007618F0" w:rsidRDefault="00BF299E" w:rsidP="007618F0">
      <w:pPr>
        <w:pStyle w:val="Lista"/>
        <w:numPr>
          <w:ilvl w:val="0"/>
          <w:numId w:val="3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komendę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prowadzącego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uroczystość:</w:t>
      </w:r>
    </w:p>
    <w:p w:rsidR="00B03105" w:rsidRPr="007618F0" w:rsidRDefault="00B03105" w:rsidP="007618F0">
      <w:pPr>
        <w:pStyle w:val="Lista2"/>
        <w:numPr>
          <w:ilvl w:val="0"/>
          <w:numId w:val="3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„Baczność,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wprowadzić”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wszyscy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przyjmują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zasadniczą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zachowują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komendy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F6E5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„Spocznij!”,</w:t>
      </w:r>
    </w:p>
    <w:p w:rsidR="00B03105" w:rsidRPr="007618F0" w:rsidRDefault="00B03105" w:rsidP="007618F0">
      <w:pPr>
        <w:pStyle w:val="Lista2"/>
        <w:numPr>
          <w:ilvl w:val="0"/>
          <w:numId w:val="3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lastRenderedPageBreak/>
        <w:t>„Do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hymnu”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zasadniczej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(na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baczność)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odśpiewuje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się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DE5C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najmniej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23B1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pierwszą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23B1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zwrotkę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A23B1C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refren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hymnu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państwowego,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ile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zarządzi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F6E5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inaczej,</w:t>
      </w:r>
    </w:p>
    <w:p w:rsidR="00B03105" w:rsidRPr="007618F0" w:rsidRDefault="00B03105" w:rsidP="007618F0">
      <w:pPr>
        <w:pStyle w:val="Lista2"/>
        <w:numPr>
          <w:ilvl w:val="0"/>
          <w:numId w:val="3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ślubowania”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pozostają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zasadniczej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jego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zakończenia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komendą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F6E5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„Spocznij”,</w:t>
      </w:r>
    </w:p>
    <w:p w:rsidR="00BE6CDD" w:rsidRPr="007618F0" w:rsidRDefault="00B03105" w:rsidP="007618F0">
      <w:pPr>
        <w:pStyle w:val="Lista2"/>
        <w:numPr>
          <w:ilvl w:val="0"/>
          <w:numId w:val="360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przekazania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sztandaru”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pozostają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zasadniczej,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wyznaczone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miejsce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występuje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sztandarem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zdający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przyjmujący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pełnym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EF6E5E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składzie;</w:t>
      </w:r>
    </w:p>
    <w:p w:rsidR="000F5907" w:rsidRPr="007618F0" w:rsidRDefault="00BF299E" w:rsidP="007618F0">
      <w:pPr>
        <w:pStyle w:val="Lista"/>
        <w:numPr>
          <w:ilvl w:val="0"/>
          <w:numId w:val="359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n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zakończenie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części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oficjalnej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każdej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szkolnej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komenda: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„Baczność,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wyprowadzić”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-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uczestnicy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uroczystości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przyjmują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postawę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zasadniczą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poczet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wyprowadza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sztandar.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Prowadzący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podaje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komendę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„Spocznij”.</w:t>
      </w:r>
    </w:p>
    <w:p w:rsidR="00B03105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213" w:name="_Toc361441430"/>
      <w:bookmarkStart w:id="214" w:name="_Toc126585202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X</w:t>
      </w:r>
      <w:r w:rsidR="000D1D92" w:rsidRPr="007618F0">
        <w:rPr>
          <w:b/>
          <w:spacing w:val="20"/>
          <w:sz w:val="36"/>
          <w:szCs w:val="36"/>
        </w:rPr>
        <w:t>V</w:t>
      </w:r>
      <w:bookmarkEnd w:id="213"/>
      <w:r w:rsidR="00C56AF1" w:rsidRPr="007618F0">
        <w:rPr>
          <w:b/>
          <w:spacing w:val="20"/>
          <w:sz w:val="36"/>
          <w:szCs w:val="36"/>
        </w:rPr>
        <w:t>I</w:t>
      </w:r>
      <w:r w:rsidR="00EF6E5E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Postanowienia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B03105" w:rsidRPr="007618F0">
        <w:rPr>
          <w:b/>
          <w:spacing w:val="20"/>
          <w:sz w:val="36"/>
          <w:szCs w:val="36"/>
        </w:rPr>
        <w:t>końcowe</w:t>
      </w:r>
      <w:bookmarkEnd w:id="214"/>
    </w:p>
    <w:p w:rsidR="007B4F9E" w:rsidRPr="007618F0" w:rsidRDefault="00D12CA1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§162</w:t>
      </w:r>
    </w:p>
    <w:p w:rsidR="00B03105" w:rsidRPr="007618F0" w:rsidRDefault="000D1D92" w:rsidP="007618F0">
      <w:pPr>
        <w:pStyle w:val="paragraf"/>
        <w:numPr>
          <w:ilvl w:val="0"/>
          <w:numId w:val="128"/>
        </w:numPr>
        <w:spacing w:before="120" w:line="360" w:lineRule="auto"/>
        <w:contextualSpacing/>
        <w:jc w:val="left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używa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pieczęci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urzędowej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przepisami.</w:t>
      </w:r>
    </w:p>
    <w:p w:rsidR="00B03105" w:rsidRPr="007618F0" w:rsidRDefault="00B03105" w:rsidP="007618F0">
      <w:pPr>
        <w:pStyle w:val="Akapitzlist"/>
        <w:numPr>
          <w:ilvl w:val="0"/>
          <w:numId w:val="12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Regulaminy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działalność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organów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też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wynikające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celów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zadań,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sprzeczne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zapisami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niniejszego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statutu,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jak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również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przepisami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wykonawczymi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216C2" w:rsidRPr="007618F0">
        <w:rPr>
          <w:rFonts w:asciiTheme="minorHAnsi" w:hAnsiTheme="minorHAnsi" w:cstheme="minorHAnsi"/>
          <w:spacing w:val="20"/>
          <w:sz w:val="24"/>
          <w:szCs w:val="24"/>
        </w:rPr>
        <w:t>ustawy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3B1C" w:rsidRPr="007618F0">
        <w:rPr>
          <w:rFonts w:asciiTheme="minorHAnsi" w:hAnsiTheme="minorHAnsi" w:cstheme="minorHAnsi"/>
          <w:spacing w:val="20"/>
          <w:sz w:val="24"/>
          <w:szCs w:val="24"/>
        </w:rPr>
        <w:t>P</w:t>
      </w:r>
      <w:r w:rsidR="00F216C2" w:rsidRPr="007618F0">
        <w:rPr>
          <w:rFonts w:asciiTheme="minorHAnsi" w:hAnsiTheme="minorHAnsi" w:cstheme="minorHAnsi"/>
          <w:spacing w:val="20"/>
          <w:sz w:val="24"/>
          <w:szCs w:val="24"/>
        </w:rPr>
        <w:t>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216C2" w:rsidRPr="007618F0">
        <w:rPr>
          <w:rFonts w:asciiTheme="minorHAnsi" w:hAnsiTheme="minorHAnsi" w:cstheme="minorHAnsi"/>
          <w:spacing w:val="20"/>
          <w:sz w:val="24"/>
          <w:szCs w:val="24"/>
        </w:rPr>
        <w:t>oświatowe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23B1C" w:rsidRPr="007618F0">
        <w:rPr>
          <w:rFonts w:asciiTheme="minorHAnsi" w:hAnsiTheme="minorHAnsi" w:cstheme="minorHAnsi"/>
          <w:spacing w:val="20"/>
          <w:sz w:val="24"/>
          <w:szCs w:val="24"/>
        </w:rPr>
        <w:t>U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staw</w:t>
      </w:r>
      <w:r w:rsidR="00A23B1C" w:rsidRPr="007618F0">
        <w:rPr>
          <w:rFonts w:asciiTheme="minorHAnsi" w:hAnsiTheme="minorHAnsi" w:cstheme="minorHAnsi"/>
          <w:spacing w:val="20"/>
          <w:sz w:val="24"/>
          <w:szCs w:val="24"/>
        </w:rPr>
        <w:t>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systemie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oświaty.</w:t>
      </w:r>
    </w:p>
    <w:p w:rsidR="00B03105" w:rsidRPr="007618F0" w:rsidRDefault="000D1D92" w:rsidP="007618F0">
      <w:pPr>
        <w:pStyle w:val="Akapitzlist"/>
        <w:numPr>
          <w:ilvl w:val="0"/>
          <w:numId w:val="12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prowadzi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przechowuje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dokumentację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zgodnie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odrębnymi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przepisami.</w:t>
      </w:r>
    </w:p>
    <w:p w:rsidR="00B03105" w:rsidRPr="007618F0" w:rsidRDefault="00B03105" w:rsidP="007618F0">
      <w:pPr>
        <w:pStyle w:val="Akapitzlist"/>
        <w:numPr>
          <w:ilvl w:val="0"/>
          <w:numId w:val="128"/>
        </w:numPr>
        <w:tabs>
          <w:tab w:val="left" w:pos="0"/>
        </w:tabs>
        <w:spacing w:before="120" w:line="360" w:lineRule="auto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Zasady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prowadzenia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szkołę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gospodarki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finansowej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materiałowej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określają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odrębne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przepisy.</w:t>
      </w:r>
    </w:p>
    <w:p w:rsidR="007B4F9E" w:rsidRPr="007618F0" w:rsidRDefault="00D12CA1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§163</w:t>
      </w:r>
    </w:p>
    <w:p w:rsidR="009A67EA" w:rsidRPr="007618F0" w:rsidRDefault="00B03105" w:rsidP="007618F0">
      <w:pPr>
        <w:pStyle w:val="paragraf"/>
        <w:numPr>
          <w:ilvl w:val="0"/>
          <w:numId w:val="12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statucie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dokonywane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mogą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być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z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inicjatywy: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</w:p>
    <w:p w:rsidR="009A67EA" w:rsidRPr="007618F0" w:rsidRDefault="009A67EA" w:rsidP="007618F0">
      <w:pPr>
        <w:pStyle w:val="Lista"/>
        <w:numPr>
          <w:ilvl w:val="0"/>
          <w:numId w:val="3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dyrektora szkoły jako przewodniczącego rady pedagogicznej;</w:t>
      </w:r>
    </w:p>
    <w:p w:rsidR="009A67EA" w:rsidRPr="007618F0" w:rsidRDefault="009A67EA" w:rsidP="007618F0">
      <w:pPr>
        <w:pStyle w:val="Lista"/>
        <w:numPr>
          <w:ilvl w:val="0"/>
          <w:numId w:val="3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organu sprawującego nadzór pedagogiczny;</w:t>
      </w:r>
    </w:p>
    <w:p w:rsidR="009A67EA" w:rsidRPr="007618F0" w:rsidRDefault="009A67EA" w:rsidP="007618F0">
      <w:pPr>
        <w:pStyle w:val="Lista"/>
        <w:numPr>
          <w:ilvl w:val="0"/>
          <w:numId w:val="3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rady rodziców;</w:t>
      </w:r>
    </w:p>
    <w:p w:rsidR="009A67EA" w:rsidRPr="007618F0" w:rsidRDefault="009A67EA" w:rsidP="007618F0">
      <w:pPr>
        <w:pStyle w:val="Lista"/>
        <w:numPr>
          <w:ilvl w:val="0"/>
          <w:numId w:val="3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  <w:lang w:eastAsia="pl-PL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  <w:lang w:eastAsia="pl-PL"/>
        </w:rPr>
        <w:t>organu prowadzącego szkołę;</w:t>
      </w:r>
    </w:p>
    <w:p w:rsidR="009A67EA" w:rsidRPr="007618F0" w:rsidRDefault="009A67EA" w:rsidP="007618F0">
      <w:pPr>
        <w:pStyle w:val="Lista"/>
        <w:numPr>
          <w:ilvl w:val="0"/>
          <w:numId w:val="361"/>
        </w:numPr>
        <w:spacing w:line="360" w:lineRule="auto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eastAsia="Times New Roman" w:hAnsiTheme="minorHAnsi" w:cstheme="minorHAnsi"/>
          <w:spacing w:val="20"/>
          <w:sz w:val="24"/>
          <w:szCs w:val="24"/>
          <w:lang w:eastAsia="pl-PL"/>
        </w:rPr>
        <w:t xml:space="preserve">oraz co </w:t>
      </w:r>
      <w:r w:rsidRPr="007618F0">
        <w:rPr>
          <w:rFonts w:asciiTheme="minorHAnsi" w:hAnsiTheme="minorHAnsi" w:cstheme="minorHAnsi"/>
          <w:spacing w:val="20"/>
          <w:sz w:val="24"/>
          <w:szCs w:val="24"/>
        </w:rPr>
        <w:t>najmniej 1/3 członków rady pedagogicznej.</w:t>
      </w:r>
    </w:p>
    <w:p w:rsidR="00904855" w:rsidRPr="007618F0" w:rsidRDefault="003274BE" w:rsidP="007618F0">
      <w:pPr>
        <w:pStyle w:val="paragraf"/>
        <w:numPr>
          <w:ilvl w:val="0"/>
          <w:numId w:val="129"/>
        </w:numPr>
        <w:spacing w:before="120" w:line="360" w:lineRule="auto"/>
        <w:contextualSpacing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lastRenderedPageBreak/>
        <w:t>R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ada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pedagogiczna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uchwala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zmiany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nowelizacje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statutu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szkoły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.</w:t>
      </w:r>
    </w:p>
    <w:p w:rsidR="005F4088" w:rsidRPr="007618F0" w:rsidRDefault="00D12CA1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§164</w:t>
      </w:r>
    </w:p>
    <w:p w:rsidR="00083142" w:rsidRPr="007618F0" w:rsidRDefault="000D1D92" w:rsidP="007618F0">
      <w:pPr>
        <w:pStyle w:val="Tekstpodstawowyzwciciem2"/>
        <w:spacing w:line="360" w:lineRule="auto"/>
        <w:ind w:left="0" w:firstLine="0"/>
        <w:jc w:val="left"/>
        <w:rPr>
          <w:rFonts w:asciiTheme="minorHAnsi" w:hAnsiTheme="minorHAnsi" w:cstheme="minorHAnsi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spacing w:val="20"/>
          <w:sz w:val="24"/>
          <w:szCs w:val="24"/>
        </w:rPr>
        <w:t>D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yrektor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AB7DA1" w:rsidRPr="007618F0">
        <w:rPr>
          <w:rFonts w:asciiTheme="minorHAnsi" w:hAnsiTheme="minorHAnsi" w:cstheme="minorHAnsi"/>
          <w:spacing w:val="20"/>
          <w:sz w:val="24"/>
          <w:szCs w:val="24"/>
        </w:rPr>
        <w:t>S</w:t>
      </w:r>
      <w:r w:rsidR="00F94D4D" w:rsidRPr="007618F0">
        <w:rPr>
          <w:rFonts w:asciiTheme="minorHAnsi" w:hAnsiTheme="minorHAnsi" w:cstheme="minorHAnsi"/>
          <w:spacing w:val="20"/>
          <w:sz w:val="24"/>
          <w:szCs w:val="24"/>
        </w:rPr>
        <w:t>zkoły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ma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prawo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podejmowania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doraźnych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decyzji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sprawach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nie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ujętych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="00B03105" w:rsidRPr="007618F0">
        <w:rPr>
          <w:rFonts w:asciiTheme="minorHAnsi" w:hAnsiTheme="minorHAnsi" w:cstheme="minorHAnsi"/>
          <w:spacing w:val="20"/>
          <w:sz w:val="24"/>
          <w:szCs w:val="24"/>
        </w:rPr>
        <w:t>statucie.</w:t>
      </w:r>
    </w:p>
    <w:p w:rsidR="00083142" w:rsidRPr="007618F0" w:rsidRDefault="009E0437" w:rsidP="007618F0">
      <w:pPr>
        <w:pStyle w:val="Nagwek2"/>
        <w:spacing w:line="360" w:lineRule="auto"/>
        <w:jc w:val="left"/>
        <w:rPr>
          <w:b/>
          <w:spacing w:val="20"/>
          <w:sz w:val="36"/>
          <w:szCs w:val="36"/>
        </w:rPr>
      </w:pPr>
      <w:bookmarkStart w:id="215" w:name="_Toc361441432"/>
      <w:bookmarkStart w:id="216" w:name="_Toc126585203"/>
      <w:r w:rsidRPr="007618F0">
        <w:rPr>
          <w:b/>
          <w:spacing w:val="20"/>
          <w:sz w:val="36"/>
          <w:szCs w:val="36"/>
        </w:rPr>
        <w:t>Dział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083142" w:rsidRPr="007618F0">
        <w:rPr>
          <w:b/>
          <w:spacing w:val="20"/>
          <w:sz w:val="36"/>
          <w:szCs w:val="36"/>
        </w:rPr>
        <w:t>X</w:t>
      </w:r>
      <w:r w:rsidR="000D1D92" w:rsidRPr="007618F0">
        <w:rPr>
          <w:b/>
          <w:spacing w:val="20"/>
          <w:sz w:val="36"/>
          <w:szCs w:val="36"/>
        </w:rPr>
        <w:t>VI</w:t>
      </w:r>
      <w:bookmarkEnd w:id="215"/>
      <w:r w:rsidR="00C56AF1" w:rsidRPr="007618F0">
        <w:rPr>
          <w:b/>
          <w:spacing w:val="20"/>
          <w:sz w:val="36"/>
          <w:szCs w:val="36"/>
        </w:rPr>
        <w:t>I</w:t>
      </w:r>
      <w:r w:rsidR="00EF6E5E" w:rsidRPr="007618F0">
        <w:rPr>
          <w:b/>
          <w:spacing w:val="20"/>
          <w:sz w:val="36"/>
          <w:szCs w:val="36"/>
        </w:rPr>
        <w:t xml:space="preserve"> </w:t>
      </w:r>
      <w:r w:rsidR="00083142" w:rsidRPr="007618F0">
        <w:rPr>
          <w:b/>
          <w:spacing w:val="20"/>
          <w:sz w:val="36"/>
          <w:szCs w:val="36"/>
        </w:rPr>
        <w:t>Przepisy</w:t>
      </w:r>
      <w:r w:rsidR="00AF04AF" w:rsidRPr="007618F0">
        <w:rPr>
          <w:b/>
          <w:spacing w:val="20"/>
          <w:sz w:val="36"/>
          <w:szCs w:val="36"/>
        </w:rPr>
        <w:t xml:space="preserve"> </w:t>
      </w:r>
      <w:r w:rsidR="00083142" w:rsidRPr="007618F0">
        <w:rPr>
          <w:b/>
          <w:spacing w:val="20"/>
          <w:sz w:val="36"/>
          <w:szCs w:val="36"/>
        </w:rPr>
        <w:t>przejściowe</w:t>
      </w:r>
      <w:bookmarkEnd w:id="216"/>
    </w:p>
    <w:p w:rsidR="005F4088" w:rsidRPr="007618F0" w:rsidRDefault="00D12CA1" w:rsidP="007618F0">
      <w:pPr>
        <w:pStyle w:val="Nagwek4"/>
        <w:spacing w:line="360" w:lineRule="auto"/>
        <w:jc w:val="left"/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8F0">
        <w:rPr>
          <w:rFonts w:asciiTheme="minorHAnsi" w:hAnsiTheme="minorHAnsi"/>
          <w:i w:val="0"/>
          <w:color w:val="000000" w:themeColor="text1"/>
          <w:spacing w:val="2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§165</w:t>
      </w:r>
    </w:p>
    <w:p w:rsidR="00083142" w:rsidRPr="007618F0" w:rsidRDefault="00D069BC" w:rsidP="007618F0">
      <w:pPr>
        <w:pStyle w:val="paragraf"/>
        <w:spacing w:before="120" w:line="360" w:lineRule="auto"/>
        <w:contextualSpacing/>
        <w:jc w:val="left"/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</w:pP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Sprawy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uczni</w:t>
      </w:r>
      <w:r w:rsidR="002D19E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2D19E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oddziałów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2D19E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gimnazjalnych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nieujęte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niniejszym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Statucie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2D19E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regul</w:t>
      </w:r>
      <w:r w:rsidR="009D29D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uje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D29D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</w:t>
      </w:r>
      <w:r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tatut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Zespołu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Szkół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Leśmierzu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3562E3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przekształco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ny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9D29DB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</w:t>
      </w:r>
      <w:r w:rsidR="00A72F67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zkoł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ę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Podstawową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im.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Stanisława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Jachowicza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541E96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w</w:t>
      </w:r>
      <w:r w:rsidR="00AF04AF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 xml:space="preserve"> </w:t>
      </w:r>
      <w:r w:rsidR="00F0046E" w:rsidRPr="007618F0">
        <w:rPr>
          <w:rFonts w:asciiTheme="minorHAnsi" w:hAnsiTheme="minorHAnsi" w:cstheme="minorHAnsi"/>
          <w:color w:val="000000" w:themeColor="text1"/>
          <w:spacing w:val="20"/>
          <w:sz w:val="24"/>
          <w:szCs w:val="24"/>
        </w:rPr>
        <w:t>Leśmierzu.</w:t>
      </w:r>
    </w:p>
    <w:sectPr w:rsidR="00083142" w:rsidRPr="007618F0" w:rsidSect="004F53C2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7" w:right="1417" w:bottom="993" w:left="1418" w:header="7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316" w:rsidRDefault="009A0316" w:rsidP="00961B67">
      <w:r>
        <w:separator/>
      </w:r>
    </w:p>
  </w:endnote>
  <w:endnote w:type="continuationSeparator" w:id="0">
    <w:p w:rsidR="009A0316" w:rsidRDefault="009A0316" w:rsidP="00961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tarBa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29F" w:rsidRPr="004B4D57" w:rsidRDefault="0037029F" w:rsidP="0061139D">
    <w:pPr>
      <w:pStyle w:val="Stopka"/>
      <w:tabs>
        <w:tab w:val="clear" w:pos="9072"/>
        <w:tab w:val="left" w:pos="142"/>
      </w:tabs>
      <w:jc w:val="left"/>
      <w:rPr>
        <w:rFonts w:ascii="Cambria" w:hAnsi="Cambria"/>
      </w:rPr>
    </w:pPr>
    <w:r w:rsidRPr="004116AD">
      <w:rPr>
        <w:b/>
        <w:sz w:val="22"/>
        <w:szCs w:val="22"/>
      </w:rPr>
      <w:fldChar w:fldCharType="begin"/>
    </w:r>
    <w:r w:rsidRPr="004116AD">
      <w:rPr>
        <w:b/>
        <w:sz w:val="22"/>
        <w:szCs w:val="22"/>
      </w:rPr>
      <w:instrText xml:space="preserve"> PAGE   \* MERGEFORMAT </w:instrText>
    </w:r>
    <w:r w:rsidRPr="004116AD">
      <w:rPr>
        <w:b/>
        <w:sz w:val="22"/>
        <w:szCs w:val="22"/>
      </w:rPr>
      <w:fldChar w:fldCharType="separate"/>
    </w:r>
    <w:r w:rsidR="00376AC3">
      <w:rPr>
        <w:b/>
        <w:noProof/>
        <w:sz w:val="22"/>
        <w:szCs w:val="22"/>
      </w:rPr>
      <w:t>22</w:t>
    </w:r>
    <w:r w:rsidRPr="004116AD">
      <w:rPr>
        <w:b/>
        <w:sz w:val="22"/>
        <w:szCs w:val="22"/>
      </w:rPr>
      <w:fldChar w:fldCharType="end"/>
    </w:r>
    <w:r>
      <w:rPr>
        <w:b/>
        <w:sz w:val="22"/>
        <w:szCs w:val="22"/>
      </w:rPr>
      <w:tab/>
    </w:r>
    <w:r w:rsidRPr="004116AD">
      <w:rPr>
        <w:rFonts w:ascii="Arial Black" w:hAnsi="Arial Black"/>
        <w:sz w:val="22"/>
        <w:szCs w:val="22"/>
      </w:rPr>
      <w:tab/>
    </w:r>
    <w:r w:rsidRPr="004B4D57">
      <w:t xml:space="preserve">Statut </w:t>
    </w:r>
    <w:r>
      <w:t>S</w:t>
    </w:r>
    <w:r w:rsidRPr="004B4D57">
      <w:t xml:space="preserve">zkoły Podstawowej im. </w:t>
    </w:r>
    <w:r>
      <w:t>Stanisława Jachowicza w Leśmierzu</w:t>
    </w:r>
  </w:p>
  <w:p w:rsidR="0037029F" w:rsidRDefault="0037029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29F" w:rsidRPr="004B4D57" w:rsidRDefault="0037029F" w:rsidP="004F53C2">
    <w:pPr>
      <w:pStyle w:val="Stopka"/>
      <w:tabs>
        <w:tab w:val="clear" w:pos="9072"/>
        <w:tab w:val="right" w:pos="8789"/>
      </w:tabs>
      <w:ind w:left="108" w:right="281"/>
      <w:jc w:val="left"/>
      <w:rPr>
        <w:b/>
        <w:sz w:val="22"/>
        <w:szCs w:val="22"/>
      </w:rPr>
    </w:pPr>
    <w:r>
      <w:tab/>
    </w:r>
    <w:r w:rsidRPr="004B4D57">
      <w:t xml:space="preserve">Statut </w:t>
    </w:r>
    <w:r>
      <w:t>S</w:t>
    </w:r>
    <w:r w:rsidRPr="004B4D57">
      <w:t xml:space="preserve">zkoły Podstawowej im. </w:t>
    </w:r>
    <w:r>
      <w:t>Stanisława Jachowicza w Leśmierzu</w:t>
    </w:r>
    <w:r>
      <w:tab/>
    </w:r>
    <w:r w:rsidRPr="004B4D57">
      <w:rPr>
        <w:b/>
        <w:sz w:val="22"/>
        <w:szCs w:val="22"/>
      </w:rPr>
      <w:fldChar w:fldCharType="begin"/>
    </w:r>
    <w:r w:rsidRPr="004B4D57">
      <w:rPr>
        <w:b/>
        <w:sz w:val="22"/>
        <w:szCs w:val="22"/>
      </w:rPr>
      <w:instrText xml:space="preserve"> PAGE    \* MERGEFORMAT </w:instrText>
    </w:r>
    <w:r w:rsidRPr="004B4D57">
      <w:rPr>
        <w:b/>
        <w:sz w:val="22"/>
        <w:szCs w:val="22"/>
      </w:rPr>
      <w:fldChar w:fldCharType="separate"/>
    </w:r>
    <w:r w:rsidR="00376AC3">
      <w:rPr>
        <w:b/>
        <w:noProof/>
        <w:sz w:val="22"/>
        <w:szCs w:val="22"/>
      </w:rPr>
      <w:t>23</w:t>
    </w:r>
    <w:r w:rsidRPr="004B4D57">
      <w:rPr>
        <w:b/>
        <w:sz w:val="22"/>
        <w:szCs w:val="22"/>
      </w:rPr>
      <w:fldChar w:fldCharType="end"/>
    </w:r>
  </w:p>
  <w:p w:rsidR="0037029F" w:rsidRDefault="0037029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29F" w:rsidRDefault="0037029F" w:rsidP="00893BA7">
    <w:pPr>
      <w:pStyle w:val="Nagwek"/>
    </w:pPr>
  </w:p>
  <w:p w:rsidR="0037029F" w:rsidRDefault="0037029F" w:rsidP="00893BA7"/>
  <w:p w:rsidR="0037029F" w:rsidRDefault="003702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316" w:rsidRDefault="009A0316" w:rsidP="00961B67">
      <w:r>
        <w:separator/>
      </w:r>
    </w:p>
  </w:footnote>
  <w:footnote w:type="continuationSeparator" w:id="0">
    <w:p w:rsidR="009A0316" w:rsidRDefault="009A0316" w:rsidP="00961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029F" w:rsidRDefault="0037029F" w:rsidP="0006093E">
    <w:pPr>
      <w:pStyle w:val="Nagwek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1751B95AA50A4EA9B1F3149A53C02568"/>
      </w:placeholder>
      <w:temporary/>
      <w:showingPlcHdr/>
      <w15:appearance w15:val="hidden"/>
    </w:sdtPr>
    <w:sdtEndPr/>
    <w:sdtContent>
      <w:p w:rsidR="0037029F" w:rsidRDefault="0037029F">
        <w:pPr>
          <w:pStyle w:val="Nagwek"/>
        </w:pPr>
        <w:r>
          <w:t>[Wpisz tutaj]</w:t>
        </w:r>
      </w:p>
    </w:sdtContent>
  </w:sdt>
  <w:p w:rsidR="0037029F" w:rsidRDefault="0037029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360"/>
      </w:pPr>
    </w:lvl>
    <w:lvl w:ilvl="1">
      <w:start w:val="1"/>
      <w:numFmt w:val="decimal"/>
      <w:lvlText w:val="%2."/>
      <w:lvlJc w:val="left"/>
      <w:pPr>
        <w:tabs>
          <w:tab w:val="num" w:pos="1251"/>
        </w:tabs>
        <w:ind w:left="1251" w:hanging="360"/>
      </w:pPr>
    </w:lvl>
    <w:lvl w:ilvl="2">
      <w:start w:val="1"/>
      <w:numFmt w:val="decimal"/>
      <w:lvlText w:val="%3."/>
      <w:lvlJc w:val="left"/>
      <w:pPr>
        <w:tabs>
          <w:tab w:val="num" w:pos="1611"/>
        </w:tabs>
        <w:ind w:left="1611" w:hanging="360"/>
      </w:pPr>
    </w:lvl>
    <w:lvl w:ilvl="3">
      <w:start w:val="1"/>
      <w:numFmt w:val="decimal"/>
      <w:lvlText w:val="%4."/>
      <w:lvlJc w:val="left"/>
      <w:pPr>
        <w:tabs>
          <w:tab w:val="num" w:pos="1971"/>
        </w:tabs>
        <w:ind w:left="1971" w:hanging="360"/>
      </w:pPr>
    </w:lvl>
    <w:lvl w:ilvl="4">
      <w:start w:val="1"/>
      <w:numFmt w:val="decimal"/>
      <w:lvlText w:val="%5."/>
      <w:lvlJc w:val="left"/>
      <w:pPr>
        <w:tabs>
          <w:tab w:val="num" w:pos="2331"/>
        </w:tabs>
        <w:ind w:left="2331" w:hanging="360"/>
      </w:pPr>
    </w:lvl>
    <w:lvl w:ilvl="5">
      <w:start w:val="1"/>
      <w:numFmt w:val="decimal"/>
      <w:lvlText w:val="%6."/>
      <w:lvlJc w:val="left"/>
      <w:pPr>
        <w:tabs>
          <w:tab w:val="num" w:pos="2691"/>
        </w:tabs>
        <w:ind w:left="2691" w:hanging="360"/>
      </w:pPr>
    </w:lvl>
    <w:lvl w:ilvl="6">
      <w:start w:val="1"/>
      <w:numFmt w:val="decimal"/>
      <w:lvlText w:val="%7."/>
      <w:lvlJc w:val="left"/>
      <w:pPr>
        <w:tabs>
          <w:tab w:val="num" w:pos="3051"/>
        </w:tabs>
        <w:ind w:left="3051" w:hanging="360"/>
      </w:pPr>
    </w:lvl>
    <w:lvl w:ilvl="7">
      <w:start w:val="1"/>
      <w:numFmt w:val="decimal"/>
      <w:lvlText w:val="%8."/>
      <w:lvlJc w:val="left"/>
      <w:pPr>
        <w:tabs>
          <w:tab w:val="num" w:pos="3411"/>
        </w:tabs>
        <w:ind w:left="3411" w:hanging="360"/>
      </w:pPr>
    </w:lvl>
    <w:lvl w:ilvl="8">
      <w:start w:val="1"/>
      <w:numFmt w:val="decimal"/>
      <w:lvlText w:val="%9."/>
      <w:lvlJc w:val="left"/>
      <w:pPr>
        <w:tabs>
          <w:tab w:val="num" w:pos="3771"/>
        </w:tabs>
        <w:ind w:left="3771" w:hanging="360"/>
      </w:pPr>
    </w:lvl>
  </w:abstractNum>
  <w:abstractNum w:abstractNumId="1" w15:restartNumberingAfterBreak="0">
    <w:nsid w:val="00000003"/>
    <w:multiLevelType w:val="multilevel"/>
    <w:tmpl w:val="86A01070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multilevel"/>
    <w:tmpl w:val="EE829800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6"/>
    <w:multiLevelType w:val="multilevel"/>
    <w:tmpl w:val="D1263A0A"/>
    <w:name w:val="WW8Num7"/>
    <w:lvl w:ilvl="0">
      <w:start w:val="1"/>
      <w:numFmt w:val="decimal"/>
      <w:lvlText w:val="%1)"/>
      <w:lvlJc w:val="left"/>
      <w:pPr>
        <w:tabs>
          <w:tab w:val="num" w:pos="680"/>
        </w:tabs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4" w15:restartNumberingAfterBreak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12"/>
    <w:multiLevelType w:val="multilevel"/>
    <w:tmpl w:val="00000012"/>
    <w:name w:val="WW8Num29"/>
    <w:lvl w:ilvl="0">
      <w:start w:val="1"/>
      <w:numFmt w:val="decimal"/>
      <w:lvlText w:val="%1)"/>
      <w:lvlJc w:val="left"/>
      <w:pPr>
        <w:tabs>
          <w:tab w:val="num" w:pos="1304"/>
        </w:tabs>
      </w:pPr>
    </w:lvl>
    <w:lvl w:ilvl="1">
      <w:start w:val="1"/>
      <w:numFmt w:val="lowerLetter"/>
      <w:lvlText w:val="%2)"/>
      <w:lvlJc w:val="left"/>
      <w:pPr>
        <w:tabs>
          <w:tab w:val="num" w:pos="720"/>
        </w:tabs>
      </w:pPr>
    </w:lvl>
    <w:lvl w:ilvl="2">
      <w:start w:val="1"/>
      <w:numFmt w:val="lowerRoman"/>
      <w:lvlText w:val="%3)"/>
      <w:lvlJc w:val="left"/>
      <w:pPr>
        <w:tabs>
          <w:tab w:val="num" w:pos="1080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6" w15:restartNumberingAfterBreak="0">
    <w:nsid w:val="0000001A"/>
    <w:multiLevelType w:val="multilevel"/>
    <w:tmpl w:val="8BF8097C"/>
    <w:name w:val="WW8Num57"/>
    <w:lvl w:ilvl="0">
      <w:start w:val="2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7" w15:restartNumberingAfterBreak="0">
    <w:nsid w:val="0000001B"/>
    <w:multiLevelType w:val="multilevel"/>
    <w:tmpl w:val="98465B40"/>
    <w:name w:val="WW8Num64"/>
    <w:lvl w:ilvl="0">
      <w:start w:val="2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8" w15:restartNumberingAfterBreak="0">
    <w:nsid w:val="0000001E"/>
    <w:multiLevelType w:val="multilevel"/>
    <w:tmpl w:val="252A39D8"/>
    <w:name w:val="WW8Num23"/>
    <w:lvl w:ilvl="0">
      <w:start w:val="1"/>
      <w:numFmt w:val="decimal"/>
      <w:suff w:val="nothing"/>
      <w:lvlText w:val="%1."/>
      <w:lvlJc w:val="left"/>
      <w:pPr>
        <w:ind w:left="126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0000020"/>
    <w:multiLevelType w:val="multilevel"/>
    <w:tmpl w:val="00000020"/>
    <w:name w:val="WW8Num76"/>
    <w:lvl w:ilvl="0">
      <w:start w:val="1"/>
      <w:numFmt w:val="decimal"/>
      <w:lvlText w:val="%1)"/>
      <w:lvlJc w:val="left"/>
      <w:pPr>
        <w:tabs>
          <w:tab w:val="num" w:pos="1304"/>
        </w:tabs>
      </w:pPr>
    </w:lvl>
    <w:lvl w:ilvl="1">
      <w:start w:val="1"/>
      <w:numFmt w:val="lowerLetter"/>
      <w:lvlText w:val="%2)"/>
      <w:lvlJc w:val="left"/>
      <w:pPr>
        <w:tabs>
          <w:tab w:val="num" w:pos="720"/>
        </w:tabs>
      </w:pPr>
    </w:lvl>
    <w:lvl w:ilvl="2">
      <w:start w:val="1"/>
      <w:numFmt w:val="lowerRoman"/>
      <w:lvlText w:val="%3)"/>
      <w:lvlJc w:val="left"/>
      <w:pPr>
        <w:tabs>
          <w:tab w:val="num" w:pos="1080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10" w15:restartNumberingAfterBreak="0">
    <w:nsid w:val="00000025"/>
    <w:multiLevelType w:val="multilevel"/>
    <w:tmpl w:val="422641FE"/>
    <w:name w:val="WW8Num4"/>
    <w:lvl w:ilvl="0">
      <w:start w:val="1"/>
      <w:numFmt w:val="decimal"/>
      <w:suff w:val="nothing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03C1DAD"/>
    <w:multiLevelType w:val="hybridMultilevel"/>
    <w:tmpl w:val="CECE3A20"/>
    <w:lvl w:ilvl="0" w:tplc="F1D2A0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AD1748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D35C33"/>
    <w:multiLevelType w:val="hybridMultilevel"/>
    <w:tmpl w:val="EE6646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1221246"/>
    <w:multiLevelType w:val="hybridMultilevel"/>
    <w:tmpl w:val="9B5819E2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130415A"/>
    <w:multiLevelType w:val="hybridMultilevel"/>
    <w:tmpl w:val="BA920D7C"/>
    <w:lvl w:ilvl="0" w:tplc="7DB647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2011A6C"/>
    <w:multiLevelType w:val="hybridMultilevel"/>
    <w:tmpl w:val="E31E8030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25245AD"/>
    <w:multiLevelType w:val="hybridMultilevel"/>
    <w:tmpl w:val="2A1E1E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31F6C43"/>
    <w:multiLevelType w:val="hybridMultilevel"/>
    <w:tmpl w:val="98903780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DF2E76"/>
    <w:multiLevelType w:val="multilevel"/>
    <w:tmpl w:val="0000000E"/>
    <w:name w:val="WW8Num2522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20" w15:restartNumberingAfterBreak="0">
    <w:nsid w:val="041A06EC"/>
    <w:multiLevelType w:val="hybridMultilevel"/>
    <w:tmpl w:val="FE3A8E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464166E"/>
    <w:multiLevelType w:val="hybridMultilevel"/>
    <w:tmpl w:val="90429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497492C"/>
    <w:multiLevelType w:val="hybridMultilevel"/>
    <w:tmpl w:val="75FA98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51D504D"/>
    <w:multiLevelType w:val="hybridMultilevel"/>
    <w:tmpl w:val="BA84F430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5734C0D"/>
    <w:multiLevelType w:val="hybridMultilevel"/>
    <w:tmpl w:val="6862DBC0"/>
    <w:lvl w:ilvl="0" w:tplc="D354E688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5CE4DBF"/>
    <w:multiLevelType w:val="multilevel"/>
    <w:tmpl w:val="3CA28648"/>
    <w:name w:val="WW8Num5722"/>
    <w:lvl w:ilvl="0">
      <w:start w:val="7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ascii="Arial Narrow" w:eastAsia="Times New Roman" w:hAnsi="Arial Narrow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26" w15:restartNumberingAfterBreak="0">
    <w:nsid w:val="05E01BEC"/>
    <w:multiLevelType w:val="hybridMultilevel"/>
    <w:tmpl w:val="DE144CE6"/>
    <w:lvl w:ilvl="0" w:tplc="EEBEAA54">
      <w:start w:val="1"/>
      <w:numFmt w:val="ordinal"/>
      <w:lvlText w:val="%1"/>
      <w:lvlJc w:val="left"/>
      <w:pPr>
        <w:ind w:left="10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7" w15:restartNumberingAfterBreak="0">
    <w:nsid w:val="060362EA"/>
    <w:multiLevelType w:val="multilevel"/>
    <w:tmpl w:val="35A69CBC"/>
    <w:name w:val="WW8Num2322222"/>
    <w:lvl w:ilvl="0">
      <w:start w:val="1"/>
      <w:numFmt w:val="bullet"/>
      <w:suff w:val="nothing"/>
      <w:lvlText w:val="–"/>
      <w:lvlJc w:val="left"/>
      <w:pPr>
        <w:ind w:left="360" w:hanging="360"/>
      </w:pPr>
      <w:rPr>
        <w:rFonts w:ascii="StarBats" w:hAnsi="StarBats" w:hint="default"/>
        <w:sz w:val="18"/>
      </w:rPr>
    </w:lvl>
    <w:lvl w:ilvl="1">
      <w:start w:val="1"/>
      <w:numFmt w:val="decimal"/>
      <w:lvlText w:val="%2)"/>
      <w:lvlJc w:val="left"/>
      <w:pPr>
        <w:tabs>
          <w:tab w:val="num" w:pos="643"/>
        </w:tabs>
        <w:ind w:left="643" w:hanging="360"/>
      </w:pPr>
      <w:rPr>
        <w:rFonts w:hint="default"/>
        <w:sz w:val="22"/>
        <w:szCs w:val="22"/>
      </w:rPr>
    </w:lvl>
    <w:lvl w:ilvl="2">
      <w:start w:val="1"/>
      <w:numFmt w:val="decimal"/>
      <w:suff w:val="nothing"/>
      <w:lvlText w:val="%3."/>
      <w:lvlJc w:val="left"/>
      <w:pPr>
        <w:ind w:left="849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2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5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698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1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4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47" w:hanging="283"/>
      </w:pPr>
      <w:rPr>
        <w:rFonts w:hint="default"/>
      </w:rPr>
    </w:lvl>
  </w:abstractNum>
  <w:abstractNum w:abstractNumId="28" w15:restartNumberingAfterBreak="0">
    <w:nsid w:val="06550D9D"/>
    <w:multiLevelType w:val="hybridMultilevel"/>
    <w:tmpl w:val="7A767D6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77B3A08"/>
    <w:multiLevelType w:val="hybridMultilevel"/>
    <w:tmpl w:val="762265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7AA3E17"/>
    <w:multiLevelType w:val="hybridMultilevel"/>
    <w:tmpl w:val="AA2ABC70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7F74457"/>
    <w:multiLevelType w:val="hybridMultilevel"/>
    <w:tmpl w:val="3E8E5E62"/>
    <w:lvl w:ilvl="0" w:tplc="2BA4B41C">
      <w:start w:val="1"/>
      <w:numFmt w:val="decimal"/>
      <w:lvlText w:val="%1)"/>
      <w:lvlJc w:val="left"/>
      <w:pPr>
        <w:tabs>
          <w:tab w:val="num" w:pos="227"/>
        </w:tabs>
        <w:ind w:left="454" w:hanging="341"/>
      </w:pPr>
      <w:rPr>
        <w:rFonts w:ascii="Calibri" w:hAnsi="Calibri"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2" w15:restartNumberingAfterBreak="0">
    <w:nsid w:val="083102FD"/>
    <w:multiLevelType w:val="hybridMultilevel"/>
    <w:tmpl w:val="EBD4B0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870645A"/>
    <w:multiLevelType w:val="hybridMultilevel"/>
    <w:tmpl w:val="88605C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89323B5"/>
    <w:multiLevelType w:val="hybridMultilevel"/>
    <w:tmpl w:val="EDD4889E"/>
    <w:lvl w:ilvl="0" w:tplc="D354E688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8A97302"/>
    <w:multiLevelType w:val="hybridMultilevel"/>
    <w:tmpl w:val="0D20DF46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93E539F"/>
    <w:multiLevelType w:val="hybridMultilevel"/>
    <w:tmpl w:val="FCD6276C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0950790C"/>
    <w:multiLevelType w:val="hybridMultilevel"/>
    <w:tmpl w:val="EBD4B0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97A485D"/>
    <w:multiLevelType w:val="hybridMultilevel"/>
    <w:tmpl w:val="F4A887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9A834DF"/>
    <w:multiLevelType w:val="hybridMultilevel"/>
    <w:tmpl w:val="9126058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A4E71A0"/>
    <w:multiLevelType w:val="hybridMultilevel"/>
    <w:tmpl w:val="A3B4A010"/>
    <w:lvl w:ilvl="0" w:tplc="D354E688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AA45A27"/>
    <w:multiLevelType w:val="hybridMultilevel"/>
    <w:tmpl w:val="C6BE1F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AE11222"/>
    <w:multiLevelType w:val="hybridMultilevel"/>
    <w:tmpl w:val="7F821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B5025DC"/>
    <w:multiLevelType w:val="hybridMultilevel"/>
    <w:tmpl w:val="EDC66B18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C5124CA"/>
    <w:multiLevelType w:val="hybridMultilevel"/>
    <w:tmpl w:val="37087590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D9133D9"/>
    <w:multiLevelType w:val="hybridMultilevel"/>
    <w:tmpl w:val="CF00CBA4"/>
    <w:lvl w:ilvl="0" w:tplc="DF80C22E">
      <w:start w:val="1"/>
      <w:numFmt w:val="ordinal"/>
      <w:lvlText w:val="%1"/>
      <w:lvlJc w:val="left"/>
      <w:pPr>
        <w:ind w:left="103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46" w15:restartNumberingAfterBreak="0">
    <w:nsid w:val="0DD43347"/>
    <w:multiLevelType w:val="multilevel"/>
    <w:tmpl w:val="00000021"/>
    <w:name w:val="WW8Num823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47" w15:restartNumberingAfterBreak="0">
    <w:nsid w:val="0DE12DD9"/>
    <w:multiLevelType w:val="multilevel"/>
    <w:tmpl w:val="00000021"/>
    <w:name w:val="WW8Num82222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48" w15:restartNumberingAfterBreak="0">
    <w:nsid w:val="0E1562CD"/>
    <w:multiLevelType w:val="hybridMultilevel"/>
    <w:tmpl w:val="B89819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4C1E76"/>
    <w:multiLevelType w:val="hybridMultilevel"/>
    <w:tmpl w:val="244245F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E9E7588"/>
    <w:multiLevelType w:val="hybridMultilevel"/>
    <w:tmpl w:val="3EF6E9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EF624DB"/>
    <w:multiLevelType w:val="hybridMultilevel"/>
    <w:tmpl w:val="DC30D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02E5D67"/>
    <w:multiLevelType w:val="hybridMultilevel"/>
    <w:tmpl w:val="1EEEEA0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0CD4B7D"/>
    <w:multiLevelType w:val="hybridMultilevel"/>
    <w:tmpl w:val="72FA6E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0F24B85"/>
    <w:multiLevelType w:val="hybridMultilevel"/>
    <w:tmpl w:val="8B4C499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0FD76F7"/>
    <w:multiLevelType w:val="hybridMultilevel"/>
    <w:tmpl w:val="5E8A30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1245664"/>
    <w:multiLevelType w:val="hybridMultilevel"/>
    <w:tmpl w:val="C0A06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1C2793C"/>
    <w:multiLevelType w:val="hybridMultilevel"/>
    <w:tmpl w:val="4F7CE0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1E23047"/>
    <w:multiLevelType w:val="hybridMultilevel"/>
    <w:tmpl w:val="85684E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2A56993"/>
    <w:multiLevelType w:val="multilevel"/>
    <w:tmpl w:val="97B6B88A"/>
    <w:name w:val="WW8Num623"/>
    <w:lvl w:ilvl="0">
      <w:start w:val="2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60" w15:restartNumberingAfterBreak="0">
    <w:nsid w:val="12B60A03"/>
    <w:multiLevelType w:val="hybridMultilevel"/>
    <w:tmpl w:val="C32C0954"/>
    <w:lvl w:ilvl="0" w:tplc="D354E688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30F66D1"/>
    <w:multiLevelType w:val="hybridMultilevel"/>
    <w:tmpl w:val="9B64D7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33E7314"/>
    <w:multiLevelType w:val="multilevel"/>
    <w:tmpl w:val="A5842CC0"/>
    <w:name w:val="WW8Num683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63" w15:restartNumberingAfterBreak="0">
    <w:nsid w:val="14884BAC"/>
    <w:multiLevelType w:val="hybridMultilevel"/>
    <w:tmpl w:val="35741136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4B23427"/>
    <w:multiLevelType w:val="hybridMultilevel"/>
    <w:tmpl w:val="112AB7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4CC0D4F"/>
    <w:multiLevelType w:val="hybridMultilevel"/>
    <w:tmpl w:val="F1249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4F2308D"/>
    <w:multiLevelType w:val="hybridMultilevel"/>
    <w:tmpl w:val="F6969E50"/>
    <w:lvl w:ilvl="0" w:tplc="E5B4AAA6">
      <w:start w:val="1"/>
      <w:numFmt w:val="bullet"/>
      <w:lvlText w:val="•"/>
      <w:lvlJc w:val="left"/>
      <w:pPr>
        <w:ind w:left="1003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7" w15:restartNumberingAfterBreak="0">
    <w:nsid w:val="150631C1"/>
    <w:multiLevelType w:val="hybridMultilevel"/>
    <w:tmpl w:val="76306D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5976D90"/>
    <w:multiLevelType w:val="hybridMultilevel"/>
    <w:tmpl w:val="EBAA8B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59C270B"/>
    <w:multiLevelType w:val="hybridMultilevel"/>
    <w:tmpl w:val="EB86F9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5D70D36"/>
    <w:multiLevelType w:val="hybridMultilevel"/>
    <w:tmpl w:val="9D8202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5EE093D"/>
    <w:multiLevelType w:val="hybridMultilevel"/>
    <w:tmpl w:val="6A081E9E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160B64F0"/>
    <w:multiLevelType w:val="hybridMultilevel"/>
    <w:tmpl w:val="83DAA262"/>
    <w:lvl w:ilvl="0" w:tplc="4F90D504">
      <w:start w:val="1"/>
      <w:numFmt w:val="decimal"/>
      <w:lvlText w:val="%1."/>
      <w:lvlJc w:val="left"/>
      <w:pPr>
        <w:ind w:left="79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3" w15:restartNumberingAfterBreak="0">
    <w:nsid w:val="16F73601"/>
    <w:multiLevelType w:val="hybridMultilevel"/>
    <w:tmpl w:val="4A2846D8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71A7896"/>
    <w:multiLevelType w:val="hybridMultilevel"/>
    <w:tmpl w:val="5816DE0C"/>
    <w:lvl w:ilvl="0" w:tplc="02C0F4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7357147"/>
    <w:multiLevelType w:val="hybridMultilevel"/>
    <w:tmpl w:val="7A48C1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73E4EDC"/>
    <w:multiLevelType w:val="hybridMultilevel"/>
    <w:tmpl w:val="88209CA2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7543711"/>
    <w:multiLevelType w:val="hybridMultilevel"/>
    <w:tmpl w:val="576C3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78572C1"/>
    <w:multiLevelType w:val="hybridMultilevel"/>
    <w:tmpl w:val="D3FE6D2A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83568CC"/>
    <w:multiLevelType w:val="hybridMultilevel"/>
    <w:tmpl w:val="6812EEF8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85C45CF"/>
    <w:multiLevelType w:val="hybridMultilevel"/>
    <w:tmpl w:val="9580D15E"/>
    <w:lvl w:ilvl="0" w:tplc="061496D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90B6E06"/>
    <w:multiLevelType w:val="hybridMultilevel"/>
    <w:tmpl w:val="DC345536"/>
    <w:lvl w:ilvl="0" w:tplc="8A1CEC70">
      <w:start w:val="1"/>
      <w:numFmt w:val="decimal"/>
      <w:lvlText w:val="%1."/>
      <w:lvlJc w:val="left"/>
      <w:pPr>
        <w:ind w:left="10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82" w15:restartNumberingAfterBreak="0">
    <w:nsid w:val="19296D76"/>
    <w:multiLevelType w:val="hybridMultilevel"/>
    <w:tmpl w:val="8886E414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9C83548"/>
    <w:multiLevelType w:val="hybridMultilevel"/>
    <w:tmpl w:val="276EF408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9E47A80"/>
    <w:multiLevelType w:val="hybridMultilevel"/>
    <w:tmpl w:val="63D67CD8"/>
    <w:lvl w:ilvl="0" w:tplc="0396EED6">
      <w:start w:val="1"/>
      <w:numFmt w:val="ordinal"/>
      <w:lvlText w:val="%1"/>
      <w:lvlJc w:val="left"/>
      <w:pPr>
        <w:ind w:left="103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85" w15:restartNumberingAfterBreak="0">
    <w:nsid w:val="1A1423A8"/>
    <w:multiLevelType w:val="hybridMultilevel"/>
    <w:tmpl w:val="0242EAC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A3222F9"/>
    <w:multiLevelType w:val="hybridMultilevel"/>
    <w:tmpl w:val="5CE88C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A32336B"/>
    <w:multiLevelType w:val="hybridMultilevel"/>
    <w:tmpl w:val="DDF8F678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A4612E2"/>
    <w:multiLevelType w:val="hybridMultilevel"/>
    <w:tmpl w:val="6C489100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A52763D"/>
    <w:multiLevelType w:val="hybridMultilevel"/>
    <w:tmpl w:val="777066C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AC4100B"/>
    <w:multiLevelType w:val="hybridMultilevel"/>
    <w:tmpl w:val="535E9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C150C00"/>
    <w:multiLevelType w:val="hybridMultilevel"/>
    <w:tmpl w:val="8C82F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C3E1C1C"/>
    <w:multiLevelType w:val="multilevel"/>
    <w:tmpl w:val="5C5A6E20"/>
    <w:name w:val="WW8Num2523"/>
    <w:lvl w:ilvl="0">
      <w:start w:val="2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93" w15:restartNumberingAfterBreak="0">
    <w:nsid w:val="1C8F5BA5"/>
    <w:multiLevelType w:val="hybridMultilevel"/>
    <w:tmpl w:val="DC7AE6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CA05957"/>
    <w:multiLevelType w:val="hybridMultilevel"/>
    <w:tmpl w:val="21AAC8DE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5" w15:restartNumberingAfterBreak="0">
    <w:nsid w:val="1CA52C78"/>
    <w:multiLevelType w:val="hybridMultilevel"/>
    <w:tmpl w:val="ED14AC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D672BD0"/>
    <w:multiLevelType w:val="hybridMultilevel"/>
    <w:tmpl w:val="690A333A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1D8956EE"/>
    <w:multiLevelType w:val="hybridMultilevel"/>
    <w:tmpl w:val="CF8CAD9E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1D8E09EE"/>
    <w:multiLevelType w:val="hybridMultilevel"/>
    <w:tmpl w:val="CCBA96E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DD117ED"/>
    <w:multiLevelType w:val="multilevel"/>
    <w:tmpl w:val="252A39D8"/>
    <w:name w:val="WW8Num232"/>
    <w:lvl w:ilvl="0">
      <w:start w:val="1"/>
      <w:numFmt w:val="decimal"/>
      <w:suff w:val="nothing"/>
      <w:lvlText w:val="%1."/>
      <w:lvlJc w:val="left"/>
      <w:pPr>
        <w:ind w:left="126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1DD94A45"/>
    <w:multiLevelType w:val="hybridMultilevel"/>
    <w:tmpl w:val="094E5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E085EFB"/>
    <w:multiLevelType w:val="hybridMultilevel"/>
    <w:tmpl w:val="9BACAB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EA12F30"/>
    <w:multiLevelType w:val="hybridMultilevel"/>
    <w:tmpl w:val="705CE6CA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1F12377D"/>
    <w:multiLevelType w:val="hybridMultilevel"/>
    <w:tmpl w:val="1EB8C112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F331A6E"/>
    <w:multiLevelType w:val="hybridMultilevel"/>
    <w:tmpl w:val="6E2283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F512F1A"/>
    <w:multiLevelType w:val="hybridMultilevel"/>
    <w:tmpl w:val="63EE03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F6F15DE"/>
    <w:multiLevelType w:val="hybridMultilevel"/>
    <w:tmpl w:val="78E0CC34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F930239"/>
    <w:multiLevelType w:val="hybridMultilevel"/>
    <w:tmpl w:val="CBCA971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1FDE45F3"/>
    <w:multiLevelType w:val="hybridMultilevel"/>
    <w:tmpl w:val="2F50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02B5273"/>
    <w:multiLevelType w:val="hybridMultilevel"/>
    <w:tmpl w:val="00D2B77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04E0307"/>
    <w:multiLevelType w:val="hybridMultilevel"/>
    <w:tmpl w:val="CD82B348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 w15:restartNumberingAfterBreak="0">
    <w:nsid w:val="21002C47"/>
    <w:multiLevelType w:val="hybridMultilevel"/>
    <w:tmpl w:val="9B465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21C0047F"/>
    <w:multiLevelType w:val="hybridMultilevel"/>
    <w:tmpl w:val="2B98CE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1EE68B5"/>
    <w:multiLevelType w:val="hybridMultilevel"/>
    <w:tmpl w:val="9872B280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20C4C04"/>
    <w:multiLevelType w:val="hybridMultilevel"/>
    <w:tmpl w:val="99E4600C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245733A"/>
    <w:multiLevelType w:val="hybridMultilevel"/>
    <w:tmpl w:val="BE740B7E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38A1FA3"/>
    <w:multiLevelType w:val="hybridMultilevel"/>
    <w:tmpl w:val="3B9405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43B34A7"/>
    <w:multiLevelType w:val="hybridMultilevel"/>
    <w:tmpl w:val="101C4148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44E7A59"/>
    <w:multiLevelType w:val="hybridMultilevel"/>
    <w:tmpl w:val="17AC6492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4550445"/>
    <w:multiLevelType w:val="hybridMultilevel"/>
    <w:tmpl w:val="7E46D368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4B20038"/>
    <w:multiLevelType w:val="hybridMultilevel"/>
    <w:tmpl w:val="3AC4D3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24CF4EBB"/>
    <w:multiLevelType w:val="multilevel"/>
    <w:tmpl w:val="00000014"/>
    <w:name w:val="WW8Num34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122" w15:restartNumberingAfterBreak="0">
    <w:nsid w:val="2519783E"/>
    <w:multiLevelType w:val="hybridMultilevel"/>
    <w:tmpl w:val="574A349C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254206DF"/>
    <w:multiLevelType w:val="hybridMultilevel"/>
    <w:tmpl w:val="89A861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5560071"/>
    <w:multiLevelType w:val="hybridMultilevel"/>
    <w:tmpl w:val="97425C9E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25" w15:restartNumberingAfterBreak="0">
    <w:nsid w:val="261821D1"/>
    <w:multiLevelType w:val="hybridMultilevel"/>
    <w:tmpl w:val="2206BD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263A2CE9"/>
    <w:multiLevelType w:val="hybridMultilevel"/>
    <w:tmpl w:val="CBC82E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6DA3119"/>
    <w:multiLevelType w:val="hybridMultilevel"/>
    <w:tmpl w:val="634A75F8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 w15:restartNumberingAfterBreak="0">
    <w:nsid w:val="27756D28"/>
    <w:multiLevelType w:val="hybridMultilevel"/>
    <w:tmpl w:val="3C3C4F78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77F641D"/>
    <w:multiLevelType w:val="hybridMultilevel"/>
    <w:tmpl w:val="8FFC6312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8073FFC"/>
    <w:multiLevelType w:val="hybridMultilevel"/>
    <w:tmpl w:val="5DE236EC"/>
    <w:lvl w:ilvl="0" w:tplc="04150017">
      <w:start w:val="1"/>
      <w:numFmt w:val="lowerLetter"/>
      <w:lvlText w:val="%1)"/>
      <w:lvlJc w:val="left"/>
      <w:pPr>
        <w:ind w:left="112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666DE2">
      <w:start w:val="1"/>
      <w:numFmt w:val="bullet"/>
      <w:lvlText w:val="o"/>
      <w:lvlJc w:val="left"/>
      <w:pPr>
        <w:ind w:left="1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284AE0">
      <w:start w:val="1"/>
      <w:numFmt w:val="bullet"/>
      <w:lvlText w:val="▪"/>
      <w:lvlJc w:val="left"/>
      <w:pPr>
        <w:ind w:left="2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4AAA6">
      <w:start w:val="1"/>
      <w:numFmt w:val="bullet"/>
      <w:lvlText w:val="•"/>
      <w:lvlJc w:val="left"/>
      <w:pPr>
        <w:ind w:left="3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0CA286">
      <w:start w:val="1"/>
      <w:numFmt w:val="bullet"/>
      <w:lvlText w:val="o"/>
      <w:lvlJc w:val="left"/>
      <w:pPr>
        <w:ind w:left="3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88D982">
      <w:start w:val="1"/>
      <w:numFmt w:val="bullet"/>
      <w:lvlText w:val="▪"/>
      <w:lvlJc w:val="left"/>
      <w:pPr>
        <w:ind w:left="4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023BE8">
      <w:start w:val="1"/>
      <w:numFmt w:val="bullet"/>
      <w:lvlText w:val="•"/>
      <w:lvlJc w:val="left"/>
      <w:pPr>
        <w:ind w:left="5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5CB8B2">
      <w:start w:val="1"/>
      <w:numFmt w:val="bullet"/>
      <w:lvlText w:val="o"/>
      <w:lvlJc w:val="left"/>
      <w:pPr>
        <w:ind w:left="5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8CC16">
      <w:start w:val="1"/>
      <w:numFmt w:val="bullet"/>
      <w:lvlText w:val="▪"/>
      <w:lvlJc w:val="left"/>
      <w:pPr>
        <w:ind w:left="66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28366B09"/>
    <w:multiLevelType w:val="hybridMultilevel"/>
    <w:tmpl w:val="7F3A7B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886592C"/>
    <w:multiLevelType w:val="hybridMultilevel"/>
    <w:tmpl w:val="05DAC2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8DF3179"/>
    <w:multiLevelType w:val="hybridMultilevel"/>
    <w:tmpl w:val="2E060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9013AA6"/>
    <w:multiLevelType w:val="hybridMultilevel"/>
    <w:tmpl w:val="84D45DF6"/>
    <w:lvl w:ilvl="0" w:tplc="D354E688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29B42723"/>
    <w:multiLevelType w:val="hybridMultilevel"/>
    <w:tmpl w:val="87B0E1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9BD7DBF"/>
    <w:multiLevelType w:val="multilevel"/>
    <w:tmpl w:val="32EAA6E6"/>
    <w:name w:val="WW8Num23222222"/>
    <w:lvl w:ilvl="0">
      <w:start w:val="1"/>
      <w:numFmt w:val="bullet"/>
      <w:suff w:val="nothing"/>
      <w:lvlText w:val="–"/>
      <w:lvlJc w:val="left"/>
      <w:pPr>
        <w:ind w:left="360" w:hanging="360"/>
      </w:pPr>
      <w:rPr>
        <w:rFonts w:ascii="StarBats" w:hAnsi="StarBats" w:hint="default"/>
        <w:sz w:val="18"/>
      </w:rPr>
    </w:lvl>
    <w:lvl w:ilvl="1">
      <w:start w:val="1"/>
      <w:numFmt w:val="decimal"/>
      <w:lvlText w:val="%2)"/>
      <w:lvlJc w:val="left"/>
      <w:pPr>
        <w:tabs>
          <w:tab w:val="num" w:pos="643"/>
        </w:tabs>
        <w:ind w:left="643" w:hanging="360"/>
      </w:pPr>
      <w:rPr>
        <w:rFonts w:hint="default"/>
        <w:sz w:val="22"/>
        <w:szCs w:val="22"/>
      </w:rPr>
    </w:lvl>
    <w:lvl w:ilvl="2">
      <w:start w:val="1"/>
      <w:numFmt w:val="decimal"/>
      <w:suff w:val="nothing"/>
      <w:lvlText w:val="%3."/>
      <w:lvlJc w:val="left"/>
      <w:pPr>
        <w:ind w:left="849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2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5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698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1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4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47" w:hanging="283"/>
      </w:pPr>
      <w:rPr>
        <w:rFonts w:hint="default"/>
      </w:rPr>
    </w:lvl>
  </w:abstractNum>
  <w:abstractNum w:abstractNumId="137" w15:restartNumberingAfterBreak="0">
    <w:nsid w:val="29FF6842"/>
    <w:multiLevelType w:val="hybridMultilevel"/>
    <w:tmpl w:val="1D64CD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ADA2BDB"/>
    <w:multiLevelType w:val="hybridMultilevel"/>
    <w:tmpl w:val="97EE1A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B2A276D"/>
    <w:multiLevelType w:val="hybridMultilevel"/>
    <w:tmpl w:val="B34623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BEA5CBE"/>
    <w:multiLevelType w:val="hybridMultilevel"/>
    <w:tmpl w:val="D28E43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C980728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CE8050F"/>
    <w:multiLevelType w:val="multilevel"/>
    <w:tmpl w:val="0F2E981E"/>
    <w:lvl w:ilvl="0">
      <w:start w:val="2"/>
      <w:numFmt w:val="decimal"/>
      <w:suff w:val="space"/>
      <w:lvlText w:val="%1."/>
      <w:lvlJc w:val="left"/>
      <w:pPr>
        <w:ind w:left="30" w:firstLine="68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143" w15:restartNumberingAfterBreak="0">
    <w:nsid w:val="2D640EF1"/>
    <w:multiLevelType w:val="hybridMultilevel"/>
    <w:tmpl w:val="68FADF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D6D5CCD"/>
    <w:multiLevelType w:val="hybridMultilevel"/>
    <w:tmpl w:val="EBD4B0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2DA5601E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2DB07B64"/>
    <w:multiLevelType w:val="hybridMultilevel"/>
    <w:tmpl w:val="226022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DF67494"/>
    <w:multiLevelType w:val="hybridMultilevel"/>
    <w:tmpl w:val="21448E8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E4F5B11"/>
    <w:multiLevelType w:val="multilevel"/>
    <w:tmpl w:val="17F44704"/>
    <w:lvl w:ilvl="0">
      <w:start w:val="1"/>
      <w:numFmt w:val="decimal"/>
      <w:pStyle w:val="Listapunktowana21"/>
      <w:lvlText w:val="%1."/>
      <w:lvlJc w:val="left"/>
      <w:pPr>
        <w:tabs>
          <w:tab w:val="num" w:pos="680"/>
        </w:tabs>
        <w:ind w:left="680" w:hanging="680"/>
      </w:pPr>
      <w:rPr>
        <w:rFonts w:ascii="Cambria" w:hAnsi="Cambria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1304" w:hanging="68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204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9" w15:restartNumberingAfterBreak="0">
    <w:nsid w:val="2EAB2535"/>
    <w:multiLevelType w:val="hybridMultilevel"/>
    <w:tmpl w:val="75D29F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EC87394"/>
    <w:multiLevelType w:val="hybridMultilevel"/>
    <w:tmpl w:val="427E39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F5C1D1D"/>
    <w:multiLevelType w:val="hybridMultilevel"/>
    <w:tmpl w:val="235A7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FB43988"/>
    <w:multiLevelType w:val="multilevel"/>
    <w:tmpl w:val="0F2E981E"/>
    <w:lvl w:ilvl="0">
      <w:start w:val="2"/>
      <w:numFmt w:val="decimal"/>
      <w:suff w:val="space"/>
      <w:lvlText w:val="%1."/>
      <w:lvlJc w:val="left"/>
      <w:pPr>
        <w:ind w:left="30" w:firstLine="68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153" w15:restartNumberingAfterBreak="0">
    <w:nsid w:val="300443E9"/>
    <w:multiLevelType w:val="hybridMultilevel"/>
    <w:tmpl w:val="F998F3F2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54" w15:restartNumberingAfterBreak="0">
    <w:nsid w:val="301F4EAC"/>
    <w:multiLevelType w:val="hybridMultilevel"/>
    <w:tmpl w:val="10FC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035129E"/>
    <w:multiLevelType w:val="hybridMultilevel"/>
    <w:tmpl w:val="4140B788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56" w15:restartNumberingAfterBreak="0">
    <w:nsid w:val="30351490"/>
    <w:multiLevelType w:val="hybridMultilevel"/>
    <w:tmpl w:val="782CBA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03F0E4F"/>
    <w:multiLevelType w:val="hybridMultilevel"/>
    <w:tmpl w:val="B6D0E8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30B00815"/>
    <w:multiLevelType w:val="hybridMultilevel"/>
    <w:tmpl w:val="2526AA92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3120513C"/>
    <w:multiLevelType w:val="hybridMultilevel"/>
    <w:tmpl w:val="1B3E6D56"/>
    <w:lvl w:ilvl="0" w:tplc="EEBEAA54">
      <w:start w:val="1"/>
      <w:numFmt w:val="ordinal"/>
      <w:lvlText w:val="%1"/>
      <w:lvlJc w:val="left"/>
      <w:pPr>
        <w:ind w:left="10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60" w15:restartNumberingAfterBreak="0">
    <w:nsid w:val="314F73DD"/>
    <w:multiLevelType w:val="hybridMultilevel"/>
    <w:tmpl w:val="2EFE0D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16F205A"/>
    <w:multiLevelType w:val="hybridMultilevel"/>
    <w:tmpl w:val="649ACE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1764537"/>
    <w:multiLevelType w:val="hybridMultilevel"/>
    <w:tmpl w:val="AA6453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1AE1EC3"/>
    <w:multiLevelType w:val="hybridMultilevel"/>
    <w:tmpl w:val="69928F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26A378B"/>
    <w:multiLevelType w:val="multilevel"/>
    <w:tmpl w:val="00000021"/>
    <w:name w:val="WW8Num82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165" w15:restartNumberingAfterBreak="0">
    <w:nsid w:val="3277342C"/>
    <w:multiLevelType w:val="hybridMultilevel"/>
    <w:tmpl w:val="0486D94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328835F9"/>
    <w:multiLevelType w:val="hybridMultilevel"/>
    <w:tmpl w:val="C3BEE8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2AB0C61"/>
    <w:multiLevelType w:val="hybridMultilevel"/>
    <w:tmpl w:val="E85A5A3C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2C141BD"/>
    <w:multiLevelType w:val="hybridMultilevel"/>
    <w:tmpl w:val="6CE897A8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32F655B9"/>
    <w:multiLevelType w:val="hybridMultilevel"/>
    <w:tmpl w:val="256E36BA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0" w15:restartNumberingAfterBreak="0">
    <w:nsid w:val="33020CED"/>
    <w:multiLevelType w:val="hybridMultilevel"/>
    <w:tmpl w:val="F058F7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332F597B"/>
    <w:multiLevelType w:val="hybridMultilevel"/>
    <w:tmpl w:val="2F122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33921DCF"/>
    <w:multiLevelType w:val="hybridMultilevel"/>
    <w:tmpl w:val="8186747C"/>
    <w:lvl w:ilvl="0" w:tplc="EEBEAA54">
      <w:start w:val="1"/>
      <w:numFmt w:val="ordinal"/>
      <w:lvlText w:val="%1"/>
      <w:lvlJc w:val="left"/>
      <w:pPr>
        <w:ind w:left="10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73" w15:restartNumberingAfterBreak="0">
    <w:nsid w:val="33BE324B"/>
    <w:multiLevelType w:val="hybridMultilevel"/>
    <w:tmpl w:val="DF5455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3F752EE"/>
    <w:multiLevelType w:val="hybridMultilevel"/>
    <w:tmpl w:val="515E1B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429356B"/>
    <w:multiLevelType w:val="hybridMultilevel"/>
    <w:tmpl w:val="6902F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4D21B29"/>
    <w:multiLevelType w:val="hybridMultilevel"/>
    <w:tmpl w:val="58704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51948CA"/>
    <w:multiLevelType w:val="hybridMultilevel"/>
    <w:tmpl w:val="B81692FA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52D2DF5"/>
    <w:multiLevelType w:val="hybridMultilevel"/>
    <w:tmpl w:val="31588C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353F70F1"/>
    <w:multiLevelType w:val="hybridMultilevel"/>
    <w:tmpl w:val="F7E6FD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36FC2B51"/>
    <w:multiLevelType w:val="hybridMultilevel"/>
    <w:tmpl w:val="AC48BA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37696AF7"/>
    <w:multiLevelType w:val="hybridMultilevel"/>
    <w:tmpl w:val="A086C66E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2" w15:restartNumberingAfterBreak="0">
    <w:nsid w:val="3789379C"/>
    <w:multiLevelType w:val="hybridMultilevel"/>
    <w:tmpl w:val="55808B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379107A4"/>
    <w:multiLevelType w:val="hybridMultilevel"/>
    <w:tmpl w:val="DCD2FA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7B84551"/>
    <w:multiLevelType w:val="hybridMultilevel"/>
    <w:tmpl w:val="25A69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9621597"/>
    <w:multiLevelType w:val="hybridMultilevel"/>
    <w:tmpl w:val="649A08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39CF0ACB"/>
    <w:multiLevelType w:val="hybridMultilevel"/>
    <w:tmpl w:val="0A4EAFC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39DB4AE2"/>
    <w:multiLevelType w:val="hybridMultilevel"/>
    <w:tmpl w:val="B5421AEE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9E82E6A"/>
    <w:multiLevelType w:val="hybridMultilevel"/>
    <w:tmpl w:val="6E2030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3A2C643B"/>
    <w:multiLevelType w:val="hybridMultilevel"/>
    <w:tmpl w:val="EB3AC400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3A9D64ED"/>
    <w:multiLevelType w:val="hybridMultilevel"/>
    <w:tmpl w:val="EE84BDA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3AC96725"/>
    <w:multiLevelType w:val="hybridMultilevel"/>
    <w:tmpl w:val="4CEA2FF2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3AF3374B"/>
    <w:multiLevelType w:val="multilevel"/>
    <w:tmpl w:val="00000021"/>
    <w:name w:val="WW8Num82223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193" w15:restartNumberingAfterBreak="0">
    <w:nsid w:val="3B0E461D"/>
    <w:multiLevelType w:val="hybridMultilevel"/>
    <w:tmpl w:val="51CA44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BC52233"/>
    <w:multiLevelType w:val="hybridMultilevel"/>
    <w:tmpl w:val="8392E660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3BD46AEF"/>
    <w:multiLevelType w:val="hybridMultilevel"/>
    <w:tmpl w:val="AAA85B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3C501790"/>
    <w:multiLevelType w:val="hybridMultilevel"/>
    <w:tmpl w:val="C3D687A6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C827BBB"/>
    <w:multiLevelType w:val="hybridMultilevel"/>
    <w:tmpl w:val="B82609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CD91301"/>
    <w:multiLevelType w:val="hybridMultilevel"/>
    <w:tmpl w:val="40684B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3D633E22"/>
    <w:multiLevelType w:val="hybridMultilevel"/>
    <w:tmpl w:val="FDDA47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3D762A46"/>
    <w:multiLevelType w:val="hybridMultilevel"/>
    <w:tmpl w:val="86026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3D7B6A4B"/>
    <w:multiLevelType w:val="hybridMultilevel"/>
    <w:tmpl w:val="9856A60A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2" w15:restartNumberingAfterBreak="0">
    <w:nsid w:val="3DCB62CC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3E0043AF"/>
    <w:multiLevelType w:val="hybridMultilevel"/>
    <w:tmpl w:val="8E5CCFC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3E1A3336"/>
    <w:multiLevelType w:val="hybridMultilevel"/>
    <w:tmpl w:val="0A8C11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3EDE0A8F"/>
    <w:multiLevelType w:val="hybridMultilevel"/>
    <w:tmpl w:val="0B5633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3EF86DE8"/>
    <w:multiLevelType w:val="hybridMultilevel"/>
    <w:tmpl w:val="C60AE0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3F48729B"/>
    <w:multiLevelType w:val="hybridMultilevel"/>
    <w:tmpl w:val="357C65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FC471C2"/>
    <w:multiLevelType w:val="multilevel"/>
    <w:tmpl w:val="00000005"/>
    <w:name w:val="WW8Num6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209" w15:restartNumberingAfterBreak="0">
    <w:nsid w:val="3FE026A6"/>
    <w:multiLevelType w:val="hybridMultilevel"/>
    <w:tmpl w:val="BB4E28F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00707D3"/>
    <w:multiLevelType w:val="multilevel"/>
    <w:tmpl w:val="0000000E"/>
    <w:name w:val="WW8Num252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211" w15:restartNumberingAfterBreak="0">
    <w:nsid w:val="41396174"/>
    <w:multiLevelType w:val="hybridMultilevel"/>
    <w:tmpl w:val="25E895B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416B65C9"/>
    <w:multiLevelType w:val="hybridMultilevel"/>
    <w:tmpl w:val="A4DE855E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13" w15:restartNumberingAfterBreak="0">
    <w:nsid w:val="41896F73"/>
    <w:multiLevelType w:val="hybridMultilevel"/>
    <w:tmpl w:val="F47E1C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41FB0480"/>
    <w:multiLevelType w:val="hybridMultilevel"/>
    <w:tmpl w:val="425AC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42655EF9"/>
    <w:multiLevelType w:val="hybridMultilevel"/>
    <w:tmpl w:val="940AEC7A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16" w15:restartNumberingAfterBreak="0">
    <w:nsid w:val="42C00D01"/>
    <w:multiLevelType w:val="multilevel"/>
    <w:tmpl w:val="779ABCF4"/>
    <w:name w:val="WW8Num6833"/>
    <w:lvl w:ilvl="0">
      <w:start w:val="17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217" w15:restartNumberingAfterBreak="0">
    <w:nsid w:val="438753D6"/>
    <w:multiLevelType w:val="hybridMultilevel"/>
    <w:tmpl w:val="E6B8E5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43A543F4"/>
    <w:multiLevelType w:val="hybridMultilevel"/>
    <w:tmpl w:val="DF72DCB6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43D91999"/>
    <w:multiLevelType w:val="hybridMultilevel"/>
    <w:tmpl w:val="ED78A93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442C0F4F"/>
    <w:multiLevelType w:val="multilevel"/>
    <w:tmpl w:val="742414CC"/>
    <w:name w:val="WW8Num2322"/>
    <w:lvl w:ilvl="0">
      <w:start w:val="1"/>
      <w:numFmt w:val="bullet"/>
      <w:suff w:val="nothing"/>
      <w:lvlText w:val="–"/>
      <w:lvlJc w:val="left"/>
      <w:pPr>
        <w:ind w:left="360" w:hanging="360"/>
      </w:pPr>
      <w:rPr>
        <w:rFonts w:ascii="StarBats" w:hAnsi="StarBats" w:hint="default"/>
        <w:sz w:val="18"/>
      </w:rPr>
    </w:lvl>
    <w:lvl w:ilvl="1">
      <w:start w:val="1"/>
      <w:numFmt w:val="decimal"/>
      <w:lvlText w:val="%2)"/>
      <w:lvlJc w:val="left"/>
      <w:pPr>
        <w:tabs>
          <w:tab w:val="num" w:pos="643"/>
        </w:tabs>
        <w:ind w:left="643" w:hanging="360"/>
      </w:pPr>
      <w:rPr>
        <w:rFonts w:hint="default"/>
        <w:sz w:val="22"/>
        <w:szCs w:val="22"/>
      </w:rPr>
    </w:lvl>
    <w:lvl w:ilvl="2">
      <w:start w:val="1"/>
      <w:numFmt w:val="decimal"/>
      <w:suff w:val="nothing"/>
      <w:lvlText w:val="%3."/>
      <w:lvlJc w:val="left"/>
      <w:pPr>
        <w:ind w:left="849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2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5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698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1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4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47" w:hanging="283"/>
      </w:pPr>
      <w:rPr>
        <w:rFonts w:hint="default"/>
      </w:rPr>
    </w:lvl>
  </w:abstractNum>
  <w:abstractNum w:abstractNumId="221" w15:restartNumberingAfterBreak="0">
    <w:nsid w:val="442D2D6E"/>
    <w:multiLevelType w:val="hybridMultilevel"/>
    <w:tmpl w:val="6D4C7F12"/>
    <w:lvl w:ilvl="0" w:tplc="A4D619D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44360A02"/>
    <w:multiLevelType w:val="hybridMultilevel"/>
    <w:tmpl w:val="87F64F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43C63A5"/>
    <w:multiLevelType w:val="hybridMultilevel"/>
    <w:tmpl w:val="CD74875C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4D55378"/>
    <w:multiLevelType w:val="hybridMultilevel"/>
    <w:tmpl w:val="97E6FA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5E762C5"/>
    <w:multiLevelType w:val="hybridMultilevel"/>
    <w:tmpl w:val="1944B3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6E87A10"/>
    <w:multiLevelType w:val="hybridMultilevel"/>
    <w:tmpl w:val="805A6F16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7460030"/>
    <w:multiLevelType w:val="hybridMultilevel"/>
    <w:tmpl w:val="A8AA30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4782087A"/>
    <w:multiLevelType w:val="hybridMultilevel"/>
    <w:tmpl w:val="0CD464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89E1097"/>
    <w:multiLevelType w:val="hybridMultilevel"/>
    <w:tmpl w:val="429CB68A"/>
    <w:lvl w:ilvl="0" w:tplc="7EFC306E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48BA40E1"/>
    <w:multiLevelType w:val="hybridMultilevel"/>
    <w:tmpl w:val="CA64D9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9516340"/>
    <w:multiLevelType w:val="hybridMultilevel"/>
    <w:tmpl w:val="86C6C1CE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9CF5175"/>
    <w:multiLevelType w:val="hybridMultilevel"/>
    <w:tmpl w:val="0C4E4748"/>
    <w:lvl w:ilvl="0" w:tplc="EEBEAA54">
      <w:start w:val="1"/>
      <w:numFmt w:val="ordinal"/>
      <w:lvlText w:val="%1"/>
      <w:lvlJc w:val="left"/>
      <w:pPr>
        <w:ind w:left="10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33" w15:restartNumberingAfterBreak="0">
    <w:nsid w:val="49F16069"/>
    <w:multiLevelType w:val="hybridMultilevel"/>
    <w:tmpl w:val="E1CABA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9F32C77"/>
    <w:multiLevelType w:val="hybridMultilevel"/>
    <w:tmpl w:val="837E1726"/>
    <w:lvl w:ilvl="0" w:tplc="EEBEAA54">
      <w:start w:val="1"/>
      <w:numFmt w:val="ordinal"/>
      <w:lvlText w:val="%1"/>
      <w:lvlJc w:val="left"/>
      <w:pPr>
        <w:ind w:left="10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35" w15:restartNumberingAfterBreak="0">
    <w:nsid w:val="4A1D0782"/>
    <w:multiLevelType w:val="hybridMultilevel"/>
    <w:tmpl w:val="799A8A02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4A486AB4"/>
    <w:multiLevelType w:val="hybridMultilevel"/>
    <w:tmpl w:val="2E969318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4ACD6186"/>
    <w:multiLevelType w:val="hybridMultilevel"/>
    <w:tmpl w:val="5338F246"/>
    <w:lvl w:ilvl="0" w:tplc="FEF255A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4B1C2DB2"/>
    <w:multiLevelType w:val="hybridMultilevel"/>
    <w:tmpl w:val="DC44AA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4B2456F0"/>
    <w:multiLevelType w:val="hybridMultilevel"/>
    <w:tmpl w:val="1F26554A"/>
    <w:lvl w:ilvl="0" w:tplc="2BA4B41C">
      <w:start w:val="1"/>
      <w:numFmt w:val="decimal"/>
      <w:lvlText w:val="%1)"/>
      <w:lvlJc w:val="left"/>
      <w:pPr>
        <w:tabs>
          <w:tab w:val="num" w:pos="227"/>
        </w:tabs>
        <w:ind w:left="454" w:hanging="341"/>
      </w:pPr>
      <w:rPr>
        <w:rFonts w:ascii="Calibri" w:hAnsi="Calibri"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40" w15:restartNumberingAfterBreak="0">
    <w:nsid w:val="4B2A47F7"/>
    <w:multiLevelType w:val="hybridMultilevel"/>
    <w:tmpl w:val="FD68092E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41" w15:restartNumberingAfterBreak="0">
    <w:nsid w:val="4B507665"/>
    <w:multiLevelType w:val="hybridMultilevel"/>
    <w:tmpl w:val="4A82BC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4B523D86"/>
    <w:multiLevelType w:val="hybridMultilevel"/>
    <w:tmpl w:val="46B854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BC04DD0"/>
    <w:multiLevelType w:val="multilevel"/>
    <w:tmpl w:val="81ECD5B0"/>
    <w:name w:val="WW8Num5532"/>
    <w:lvl w:ilvl="0">
      <w:start w:val="2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244" w15:restartNumberingAfterBreak="0">
    <w:nsid w:val="4BC33DEA"/>
    <w:multiLevelType w:val="hybridMultilevel"/>
    <w:tmpl w:val="38D23CC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BCE70AA"/>
    <w:multiLevelType w:val="hybridMultilevel"/>
    <w:tmpl w:val="EC68183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D23715C"/>
    <w:multiLevelType w:val="hybridMultilevel"/>
    <w:tmpl w:val="7A245C1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4D864108"/>
    <w:multiLevelType w:val="hybridMultilevel"/>
    <w:tmpl w:val="E7D6A4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DE351AB"/>
    <w:multiLevelType w:val="hybridMultilevel"/>
    <w:tmpl w:val="757A5A36"/>
    <w:lvl w:ilvl="0" w:tplc="1C649BE4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4E09673E"/>
    <w:multiLevelType w:val="hybridMultilevel"/>
    <w:tmpl w:val="CBBEC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E4C7599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4E4E5056"/>
    <w:multiLevelType w:val="hybridMultilevel"/>
    <w:tmpl w:val="28627A8E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4EA713FB"/>
    <w:multiLevelType w:val="hybridMultilevel"/>
    <w:tmpl w:val="24121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4EB24865"/>
    <w:multiLevelType w:val="hybridMultilevel"/>
    <w:tmpl w:val="4B045944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 w15:restartNumberingAfterBreak="0">
    <w:nsid w:val="4F757E27"/>
    <w:multiLevelType w:val="hybridMultilevel"/>
    <w:tmpl w:val="E02A4B10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4FE95ECD"/>
    <w:multiLevelType w:val="hybridMultilevel"/>
    <w:tmpl w:val="A260E5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50365DB5"/>
    <w:multiLevelType w:val="hybridMultilevel"/>
    <w:tmpl w:val="8F148B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50BA2C63"/>
    <w:multiLevelType w:val="hybridMultilevel"/>
    <w:tmpl w:val="A156C9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50C55C67"/>
    <w:multiLevelType w:val="hybridMultilevel"/>
    <w:tmpl w:val="63AC42E8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14B6C78"/>
    <w:multiLevelType w:val="hybridMultilevel"/>
    <w:tmpl w:val="6FBCFC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51644081"/>
    <w:multiLevelType w:val="hybridMultilevel"/>
    <w:tmpl w:val="26EECBF6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5175336E"/>
    <w:multiLevelType w:val="hybridMultilevel"/>
    <w:tmpl w:val="80CEF97A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2" w15:restartNumberingAfterBreak="0">
    <w:nsid w:val="51795E6E"/>
    <w:multiLevelType w:val="hybridMultilevel"/>
    <w:tmpl w:val="51D26E6E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51D22B3C"/>
    <w:multiLevelType w:val="hybridMultilevel"/>
    <w:tmpl w:val="968E2FF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5238654C"/>
    <w:multiLevelType w:val="hybridMultilevel"/>
    <w:tmpl w:val="8DFA143E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524D15EA"/>
    <w:multiLevelType w:val="hybridMultilevel"/>
    <w:tmpl w:val="28CC797E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6" w15:restartNumberingAfterBreak="0">
    <w:nsid w:val="52F840FB"/>
    <w:multiLevelType w:val="hybridMultilevel"/>
    <w:tmpl w:val="E8D832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3DC6F7D"/>
    <w:multiLevelType w:val="hybridMultilevel"/>
    <w:tmpl w:val="7ED098E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547E36B2"/>
    <w:multiLevelType w:val="hybridMultilevel"/>
    <w:tmpl w:val="3258A9BE"/>
    <w:lvl w:ilvl="0" w:tplc="7DB647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4841182"/>
    <w:multiLevelType w:val="hybridMultilevel"/>
    <w:tmpl w:val="BBA64996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548D7CA1"/>
    <w:multiLevelType w:val="hybridMultilevel"/>
    <w:tmpl w:val="4928F7D6"/>
    <w:lvl w:ilvl="0" w:tplc="EEBEAA54">
      <w:start w:val="1"/>
      <w:numFmt w:val="ordinal"/>
      <w:lvlText w:val="%1"/>
      <w:lvlJc w:val="left"/>
      <w:pPr>
        <w:ind w:left="10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71" w15:restartNumberingAfterBreak="0">
    <w:nsid w:val="55433CF2"/>
    <w:multiLevelType w:val="hybridMultilevel"/>
    <w:tmpl w:val="1D5216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5612C1A"/>
    <w:multiLevelType w:val="hybridMultilevel"/>
    <w:tmpl w:val="97D07A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556A1A17"/>
    <w:multiLevelType w:val="hybridMultilevel"/>
    <w:tmpl w:val="18D062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6E83E80"/>
    <w:multiLevelType w:val="hybridMultilevel"/>
    <w:tmpl w:val="BA5CD3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572318A9"/>
    <w:multiLevelType w:val="hybridMultilevel"/>
    <w:tmpl w:val="A17203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73A107B"/>
    <w:multiLevelType w:val="hybridMultilevel"/>
    <w:tmpl w:val="FA646A38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77" w15:restartNumberingAfterBreak="0">
    <w:nsid w:val="57A10510"/>
    <w:multiLevelType w:val="multilevel"/>
    <w:tmpl w:val="00000021"/>
    <w:name w:val="WW8Num8222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278" w15:restartNumberingAfterBreak="0">
    <w:nsid w:val="57D71031"/>
    <w:multiLevelType w:val="hybridMultilevel"/>
    <w:tmpl w:val="37F044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57FD607D"/>
    <w:multiLevelType w:val="hybridMultilevel"/>
    <w:tmpl w:val="EBD4B0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580F11C2"/>
    <w:multiLevelType w:val="hybridMultilevel"/>
    <w:tmpl w:val="07628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581D14B4"/>
    <w:multiLevelType w:val="hybridMultilevel"/>
    <w:tmpl w:val="9AF07E78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592C479C"/>
    <w:multiLevelType w:val="hybridMultilevel"/>
    <w:tmpl w:val="84CADDCA"/>
    <w:lvl w:ilvl="0" w:tplc="04150017">
      <w:start w:val="1"/>
      <w:numFmt w:val="lowerLetter"/>
      <w:lvlText w:val="%1)"/>
      <w:lvlJc w:val="left"/>
      <w:pPr>
        <w:ind w:left="112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666DE2">
      <w:start w:val="1"/>
      <w:numFmt w:val="bullet"/>
      <w:lvlText w:val="o"/>
      <w:lvlJc w:val="left"/>
      <w:pPr>
        <w:ind w:left="1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284AE0">
      <w:start w:val="1"/>
      <w:numFmt w:val="bullet"/>
      <w:lvlText w:val="▪"/>
      <w:lvlJc w:val="left"/>
      <w:pPr>
        <w:ind w:left="2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4AAA6">
      <w:start w:val="1"/>
      <w:numFmt w:val="bullet"/>
      <w:lvlText w:val="•"/>
      <w:lvlJc w:val="left"/>
      <w:pPr>
        <w:ind w:left="3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0CA286">
      <w:start w:val="1"/>
      <w:numFmt w:val="bullet"/>
      <w:lvlText w:val="o"/>
      <w:lvlJc w:val="left"/>
      <w:pPr>
        <w:ind w:left="3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88D982">
      <w:start w:val="1"/>
      <w:numFmt w:val="bullet"/>
      <w:lvlText w:val="▪"/>
      <w:lvlJc w:val="left"/>
      <w:pPr>
        <w:ind w:left="4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023BE8">
      <w:start w:val="1"/>
      <w:numFmt w:val="bullet"/>
      <w:lvlText w:val="•"/>
      <w:lvlJc w:val="left"/>
      <w:pPr>
        <w:ind w:left="5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5CB8B2">
      <w:start w:val="1"/>
      <w:numFmt w:val="bullet"/>
      <w:lvlText w:val="o"/>
      <w:lvlJc w:val="left"/>
      <w:pPr>
        <w:ind w:left="5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8CC16">
      <w:start w:val="1"/>
      <w:numFmt w:val="bullet"/>
      <w:lvlText w:val="▪"/>
      <w:lvlJc w:val="left"/>
      <w:pPr>
        <w:ind w:left="66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3" w15:restartNumberingAfterBreak="0">
    <w:nsid w:val="5A4C4F90"/>
    <w:multiLevelType w:val="hybridMultilevel"/>
    <w:tmpl w:val="7A4E5E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5A511A21"/>
    <w:multiLevelType w:val="multilevel"/>
    <w:tmpl w:val="01267670"/>
    <w:name w:val="WW8Num232222"/>
    <w:lvl w:ilvl="0">
      <w:start w:val="1"/>
      <w:numFmt w:val="bullet"/>
      <w:suff w:val="nothing"/>
      <w:lvlText w:val="–"/>
      <w:lvlJc w:val="left"/>
      <w:pPr>
        <w:ind w:left="360" w:hanging="360"/>
      </w:pPr>
      <w:rPr>
        <w:rFonts w:ascii="StarBats" w:hAnsi="StarBats" w:hint="default"/>
        <w:sz w:val="18"/>
      </w:rPr>
    </w:lvl>
    <w:lvl w:ilvl="1">
      <w:start w:val="1"/>
      <w:numFmt w:val="decimal"/>
      <w:lvlText w:val="%2)"/>
      <w:lvlJc w:val="left"/>
      <w:pPr>
        <w:tabs>
          <w:tab w:val="num" w:pos="643"/>
        </w:tabs>
        <w:ind w:left="643" w:hanging="360"/>
      </w:pPr>
      <w:rPr>
        <w:rFonts w:hint="default"/>
        <w:sz w:val="22"/>
        <w:szCs w:val="22"/>
      </w:rPr>
    </w:lvl>
    <w:lvl w:ilvl="2">
      <w:start w:val="1"/>
      <w:numFmt w:val="decimal"/>
      <w:suff w:val="nothing"/>
      <w:lvlText w:val="%3."/>
      <w:lvlJc w:val="left"/>
      <w:pPr>
        <w:ind w:left="849" w:hanging="283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1132" w:hanging="283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1415" w:hanging="283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1698" w:hanging="283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1981" w:hanging="283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2264" w:hanging="283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2547" w:hanging="283"/>
      </w:pPr>
      <w:rPr>
        <w:rFonts w:hint="default"/>
      </w:rPr>
    </w:lvl>
  </w:abstractNum>
  <w:abstractNum w:abstractNumId="285" w15:restartNumberingAfterBreak="0">
    <w:nsid w:val="5B06431C"/>
    <w:multiLevelType w:val="multilevel"/>
    <w:tmpl w:val="EE141F7A"/>
    <w:name w:val="WW8Num252"/>
    <w:lvl w:ilvl="0">
      <w:start w:val="2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286" w15:restartNumberingAfterBreak="0">
    <w:nsid w:val="5B296F94"/>
    <w:multiLevelType w:val="hybridMultilevel"/>
    <w:tmpl w:val="BFAEFFDA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5BCB366E"/>
    <w:multiLevelType w:val="hybridMultilevel"/>
    <w:tmpl w:val="51CC71E4"/>
    <w:lvl w:ilvl="0" w:tplc="9ADA2D2E">
      <w:start w:val="1"/>
      <w:numFmt w:val="decimal"/>
      <w:lvlText w:val="%1."/>
      <w:lvlJc w:val="left"/>
      <w:pPr>
        <w:ind w:left="1032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288" w15:restartNumberingAfterBreak="0">
    <w:nsid w:val="5BCC7A4E"/>
    <w:multiLevelType w:val="hybridMultilevel"/>
    <w:tmpl w:val="EDE2B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5CF43A54"/>
    <w:multiLevelType w:val="hybridMultilevel"/>
    <w:tmpl w:val="A20E93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5D1D5A59"/>
    <w:multiLevelType w:val="hybridMultilevel"/>
    <w:tmpl w:val="0AF6F3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5D8F0D47"/>
    <w:multiLevelType w:val="hybridMultilevel"/>
    <w:tmpl w:val="F51A7D8E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5DB24340"/>
    <w:multiLevelType w:val="hybridMultilevel"/>
    <w:tmpl w:val="362C992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5DFF4EA6"/>
    <w:multiLevelType w:val="hybridMultilevel"/>
    <w:tmpl w:val="B120A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5EA07450"/>
    <w:multiLevelType w:val="hybridMultilevel"/>
    <w:tmpl w:val="BBAAF4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5F3B219D"/>
    <w:multiLevelType w:val="hybridMultilevel"/>
    <w:tmpl w:val="D206E0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5F8E2474"/>
    <w:multiLevelType w:val="hybridMultilevel"/>
    <w:tmpl w:val="A8A2B8E8"/>
    <w:lvl w:ilvl="0" w:tplc="D354E688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5FC66D42"/>
    <w:multiLevelType w:val="hybridMultilevel"/>
    <w:tmpl w:val="CB505EC8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5FFE50BB"/>
    <w:multiLevelType w:val="hybridMultilevel"/>
    <w:tmpl w:val="7510774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60031C1E"/>
    <w:multiLevelType w:val="multilevel"/>
    <w:tmpl w:val="6ECE3194"/>
    <w:name w:val="WW8Num57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  <w:rPr>
        <w:rFonts w:ascii="Arial Narrow" w:eastAsia="Times New Roman" w:hAnsi="Arial Narrow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300" w15:restartNumberingAfterBreak="0">
    <w:nsid w:val="60265FA1"/>
    <w:multiLevelType w:val="multilevel"/>
    <w:tmpl w:val="00000005"/>
    <w:name w:val="WW8Num622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301" w15:restartNumberingAfterBreak="0">
    <w:nsid w:val="602770D4"/>
    <w:multiLevelType w:val="hybridMultilevel"/>
    <w:tmpl w:val="1DDAB8F6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02" w15:restartNumberingAfterBreak="0">
    <w:nsid w:val="602E1E41"/>
    <w:multiLevelType w:val="hybridMultilevel"/>
    <w:tmpl w:val="039840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60AF5F3E"/>
    <w:multiLevelType w:val="hybridMultilevel"/>
    <w:tmpl w:val="0BC4B1DA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611706D8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61AB37B2"/>
    <w:multiLevelType w:val="multilevel"/>
    <w:tmpl w:val="0F2E981E"/>
    <w:lvl w:ilvl="0">
      <w:start w:val="2"/>
      <w:numFmt w:val="decimal"/>
      <w:suff w:val="space"/>
      <w:lvlText w:val="%1."/>
      <w:lvlJc w:val="left"/>
      <w:pPr>
        <w:ind w:left="30" w:firstLine="68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306" w15:restartNumberingAfterBreak="0">
    <w:nsid w:val="61EC5922"/>
    <w:multiLevelType w:val="hybridMultilevel"/>
    <w:tmpl w:val="748EE1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620A7561"/>
    <w:multiLevelType w:val="multilevel"/>
    <w:tmpl w:val="00000021"/>
    <w:name w:val="WW8Num822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308" w15:restartNumberingAfterBreak="0">
    <w:nsid w:val="62245411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622A3B8B"/>
    <w:multiLevelType w:val="hybridMultilevel"/>
    <w:tmpl w:val="7E064AAA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10" w15:restartNumberingAfterBreak="0">
    <w:nsid w:val="62756936"/>
    <w:multiLevelType w:val="hybridMultilevel"/>
    <w:tmpl w:val="B93A6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629E04DC"/>
    <w:multiLevelType w:val="hybridMultilevel"/>
    <w:tmpl w:val="6E90E5EC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2AF11DF"/>
    <w:multiLevelType w:val="hybridMultilevel"/>
    <w:tmpl w:val="1FD8ED10"/>
    <w:lvl w:ilvl="0" w:tplc="9F7E50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630F78F3"/>
    <w:multiLevelType w:val="hybridMultilevel"/>
    <w:tmpl w:val="8CD8A2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631F660F"/>
    <w:multiLevelType w:val="hybridMultilevel"/>
    <w:tmpl w:val="0C44E1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635A408A"/>
    <w:multiLevelType w:val="multilevel"/>
    <w:tmpl w:val="9AD8ED22"/>
    <w:lvl w:ilvl="0">
      <w:start w:val="1"/>
      <w:numFmt w:val="decimal"/>
      <w:pStyle w:val="Normalwyliczany"/>
      <w:lvlText w:val="%1."/>
      <w:lvlJc w:val="left"/>
      <w:pPr>
        <w:ind w:left="360" w:hanging="360"/>
      </w:pPr>
      <w:rPr>
        <w:rFonts w:ascii="Century Schoolbook" w:hAnsi="Century Schoolbook" w:hint="default"/>
        <w:sz w:val="2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entury Schoolbook" w:hAnsi="Century Schoolbook" w:hint="default"/>
        <w:sz w:val="22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Century Schoolbook" w:hAnsi="Century Schoolbook" w:hint="default"/>
        <w:sz w:val="2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6" w15:restartNumberingAfterBreak="0">
    <w:nsid w:val="64805403"/>
    <w:multiLevelType w:val="hybridMultilevel"/>
    <w:tmpl w:val="00C4C6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 w15:restartNumberingAfterBreak="0">
    <w:nsid w:val="648C1FC8"/>
    <w:multiLevelType w:val="hybridMultilevel"/>
    <w:tmpl w:val="C9C8A0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66396520"/>
    <w:multiLevelType w:val="hybridMultilevel"/>
    <w:tmpl w:val="23FE3A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66516D82"/>
    <w:multiLevelType w:val="hybridMultilevel"/>
    <w:tmpl w:val="E076BA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66936C4F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66C56F70"/>
    <w:multiLevelType w:val="multilevel"/>
    <w:tmpl w:val="0F2E981E"/>
    <w:lvl w:ilvl="0">
      <w:start w:val="2"/>
      <w:numFmt w:val="decimal"/>
      <w:suff w:val="space"/>
      <w:lvlText w:val="%1."/>
      <w:lvlJc w:val="left"/>
      <w:pPr>
        <w:ind w:left="30" w:firstLine="68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322" w15:restartNumberingAfterBreak="0">
    <w:nsid w:val="66CC63E9"/>
    <w:multiLevelType w:val="hybridMultilevel"/>
    <w:tmpl w:val="8E4CA5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67EC17F0"/>
    <w:multiLevelType w:val="hybridMultilevel"/>
    <w:tmpl w:val="BA7CE064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67F85609"/>
    <w:multiLevelType w:val="hybridMultilevel"/>
    <w:tmpl w:val="1B5C1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68537A8B"/>
    <w:multiLevelType w:val="hybridMultilevel"/>
    <w:tmpl w:val="99EC7D04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68B66CDE"/>
    <w:multiLevelType w:val="hybridMultilevel"/>
    <w:tmpl w:val="83DAA262"/>
    <w:lvl w:ilvl="0" w:tplc="4F90D504">
      <w:start w:val="1"/>
      <w:numFmt w:val="decimal"/>
      <w:lvlText w:val="%1."/>
      <w:lvlJc w:val="left"/>
      <w:pPr>
        <w:ind w:left="79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27" w15:restartNumberingAfterBreak="0">
    <w:nsid w:val="68C05D8A"/>
    <w:multiLevelType w:val="multilevel"/>
    <w:tmpl w:val="996EB6B2"/>
    <w:lvl w:ilvl="0">
      <w:start w:val="1"/>
      <w:numFmt w:val="decimal"/>
      <w:lvlText w:val="art. 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>
      <w:start w:val="1"/>
      <w:numFmt w:val="decimal"/>
      <w:lvlText w:val="§ %2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  <w:color w:val="auto"/>
        <w:sz w:val="24"/>
        <w:szCs w:val="24"/>
      </w:rPr>
    </w:lvl>
    <w:lvl w:ilvl="2">
      <w:start w:val="1"/>
      <w:numFmt w:val="decimal"/>
      <w:pStyle w:val="NormalnyWyjustowany"/>
      <w:lvlText w:val="ust. %3."/>
      <w:lvlJc w:val="left"/>
      <w:pPr>
        <w:tabs>
          <w:tab w:val="num" w:pos="1487"/>
        </w:tabs>
        <w:ind w:left="1487" w:hanging="777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8" w15:restartNumberingAfterBreak="0">
    <w:nsid w:val="68D6220B"/>
    <w:multiLevelType w:val="hybridMultilevel"/>
    <w:tmpl w:val="262818C8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29" w15:restartNumberingAfterBreak="0">
    <w:nsid w:val="68EE47B5"/>
    <w:multiLevelType w:val="hybridMultilevel"/>
    <w:tmpl w:val="FD7E823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 w15:restartNumberingAfterBreak="0">
    <w:nsid w:val="69A77F2C"/>
    <w:multiLevelType w:val="hybridMultilevel"/>
    <w:tmpl w:val="5DD2CB5A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1" w15:restartNumberingAfterBreak="0">
    <w:nsid w:val="69D445EB"/>
    <w:multiLevelType w:val="hybridMultilevel"/>
    <w:tmpl w:val="18C00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6A341211"/>
    <w:multiLevelType w:val="hybridMultilevel"/>
    <w:tmpl w:val="02C47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6A8957E6"/>
    <w:multiLevelType w:val="multilevel"/>
    <w:tmpl w:val="137E2096"/>
    <w:lvl w:ilvl="0">
      <w:start w:val="10"/>
      <w:numFmt w:val="decimal"/>
      <w:pStyle w:val="Tytu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ytu2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pStyle w:val="Tytu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ytu4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4" w15:restartNumberingAfterBreak="0">
    <w:nsid w:val="6B0A3ABA"/>
    <w:multiLevelType w:val="multilevel"/>
    <w:tmpl w:val="00000005"/>
    <w:name w:val="WW8Num622"/>
    <w:lvl w:ilvl="0">
      <w:start w:val="1"/>
      <w:numFmt w:val="decimal"/>
      <w:lvlText w:val="%1."/>
      <w:lvlJc w:val="left"/>
      <w:pPr>
        <w:tabs>
          <w:tab w:val="num" w:pos="680"/>
        </w:tabs>
      </w:pPr>
      <w:rPr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</w:pPr>
    </w:lvl>
    <w:lvl w:ilvl="2">
      <w:start w:val="1"/>
      <w:numFmt w:val="lowerLetter"/>
      <w:lvlText w:val="%3)"/>
      <w:lvlJc w:val="left"/>
      <w:pPr>
        <w:tabs>
          <w:tab w:val="num" w:pos="2041"/>
        </w:tabs>
      </w:pPr>
    </w:lvl>
    <w:lvl w:ilvl="3">
      <w:start w:val="1"/>
      <w:numFmt w:val="decimal"/>
      <w:lvlText w:val="(%4)"/>
      <w:lvlJc w:val="left"/>
      <w:pPr>
        <w:tabs>
          <w:tab w:val="num" w:pos="1440"/>
        </w:tabs>
      </w:pPr>
    </w:lvl>
    <w:lvl w:ilvl="4">
      <w:start w:val="1"/>
      <w:numFmt w:val="lowerLetter"/>
      <w:lvlText w:val="(%5)"/>
      <w:lvlJc w:val="left"/>
      <w:pPr>
        <w:tabs>
          <w:tab w:val="num" w:pos="1800"/>
        </w:tabs>
      </w:pPr>
    </w:lvl>
    <w:lvl w:ilvl="5">
      <w:start w:val="1"/>
      <w:numFmt w:val="lowerRoman"/>
      <w:lvlText w:val="(%6)"/>
      <w:lvlJc w:val="left"/>
      <w:pPr>
        <w:tabs>
          <w:tab w:val="num" w:pos="2160"/>
        </w:tabs>
      </w:pPr>
    </w:lvl>
    <w:lvl w:ilvl="6">
      <w:start w:val="1"/>
      <w:numFmt w:val="decimal"/>
      <w:lvlText w:val="%7."/>
      <w:lvlJc w:val="left"/>
      <w:pPr>
        <w:tabs>
          <w:tab w:val="num" w:pos="2520"/>
        </w:tabs>
      </w:pPr>
    </w:lvl>
    <w:lvl w:ilvl="7">
      <w:start w:val="1"/>
      <w:numFmt w:val="lowerLetter"/>
      <w:lvlText w:val="%8."/>
      <w:lvlJc w:val="left"/>
      <w:pPr>
        <w:tabs>
          <w:tab w:val="num" w:pos="2880"/>
        </w:tabs>
      </w:pPr>
    </w:lvl>
    <w:lvl w:ilvl="8">
      <w:start w:val="1"/>
      <w:numFmt w:val="lowerRoman"/>
      <w:lvlText w:val="%9."/>
      <w:lvlJc w:val="left"/>
      <w:pPr>
        <w:tabs>
          <w:tab w:val="num" w:pos="3240"/>
        </w:tabs>
      </w:pPr>
    </w:lvl>
  </w:abstractNum>
  <w:abstractNum w:abstractNumId="335" w15:restartNumberingAfterBreak="0">
    <w:nsid w:val="6B822F14"/>
    <w:multiLevelType w:val="hybridMultilevel"/>
    <w:tmpl w:val="BA62E464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6B823689"/>
    <w:multiLevelType w:val="hybridMultilevel"/>
    <w:tmpl w:val="7CEAAB8C"/>
    <w:lvl w:ilvl="0" w:tplc="9DFC5652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6BDD5A74"/>
    <w:multiLevelType w:val="hybridMultilevel"/>
    <w:tmpl w:val="43B84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 w15:restartNumberingAfterBreak="0">
    <w:nsid w:val="6CB5354F"/>
    <w:multiLevelType w:val="hybridMultilevel"/>
    <w:tmpl w:val="AD3A3FD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6D2E3DAF"/>
    <w:multiLevelType w:val="hybridMultilevel"/>
    <w:tmpl w:val="151AE472"/>
    <w:lvl w:ilvl="0" w:tplc="0415000F">
      <w:start w:val="1"/>
      <w:numFmt w:val="decimal"/>
      <w:lvlText w:val="%1.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40" w15:restartNumberingAfterBreak="0">
    <w:nsid w:val="6DD975A6"/>
    <w:multiLevelType w:val="hybridMultilevel"/>
    <w:tmpl w:val="BE8CA276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6E4402AB"/>
    <w:multiLevelType w:val="hybridMultilevel"/>
    <w:tmpl w:val="DA36D9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 w15:restartNumberingAfterBreak="0">
    <w:nsid w:val="6EE04CA9"/>
    <w:multiLevelType w:val="hybridMultilevel"/>
    <w:tmpl w:val="18A27624"/>
    <w:lvl w:ilvl="0" w:tplc="BE30D58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6F2E7E34"/>
    <w:multiLevelType w:val="hybridMultilevel"/>
    <w:tmpl w:val="EEB2D9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6F445827"/>
    <w:multiLevelType w:val="hybridMultilevel"/>
    <w:tmpl w:val="3E386A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6F5E3679"/>
    <w:multiLevelType w:val="hybridMultilevel"/>
    <w:tmpl w:val="A852C864"/>
    <w:lvl w:ilvl="0" w:tplc="25C67784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70634403"/>
    <w:multiLevelType w:val="hybridMultilevel"/>
    <w:tmpl w:val="AB069B0C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7" w15:restartNumberingAfterBreak="0">
    <w:nsid w:val="70C44EA7"/>
    <w:multiLevelType w:val="hybridMultilevel"/>
    <w:tmpl w:val="4802CD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71175B70"/>
    <w:multiLevelType w:val="hybridMultilevel"/>
    <w:tmpl w:val="CBDAF2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723F22BC"/>
    <w:multiLevelType w:val="hybridMultilevel"/>
    <w:tmpl w:val="46382D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726B387E"/>
    <w:multiLevelType w:val="hybridMultilevel"/>
    <w:tmpl w:val="411A15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73184353"/>
    <w:multiLevelType w:val="hybridMultilevel"/>
    <w:tmpl w:val="A4F26E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733330EE"/>
    <w:multiLevelType w:val="hybridMultilevel"/>
    <w:tmpl w:val="6046E9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35D1134"/>
    <w:multiLevelType w:val="hybridMultilevel"/>
    <w:tmpl w:val="9F5AC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736423B2"/>
    <w:multiLevelType w:val="hybridMultilevel"/>
    <w:tmpl w:val="CB1EE7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74454E1C"/>
    <w:multiLevelType w:val="hybridMultilevel"/>
    <w:tmpl w:val="F0EC4890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74A64647"/>
    <w:multiLevelType w:val="hybridMultilevel"/>
    <w:tmpl w:val="D77A00CC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74AA7C8D"/>
    <w:multiLevelType w:val="hybridMultilevel"/>
    <w:tmpl w:val="C1DCC47A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8" w15:restartNumberingAfterBreak="0">
    <w:nsid w:val="74C6135A"/>
    <w:multiLevelType w:val="hybridMultilevel"/>
    <w:tmpl w:val="D75A2C16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751C01E1"/>
    <w:multiLevelType w:val="hybridMultilevel"/>
    <w:tmpl w:val="09AA18B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75273B1F"/>
    <w:multiLevelType w:val="hybridMultilevel"/>
    <w:tmpl w:val="6142AEB4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753012DD"/>
    <w:multiLevelType w:val="hybridMultilevel"/>
    <w:tmpl w:val="A17E0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762F3E6A"/>
    <w:multiLevelType w:val="hybridMultilevel"/>
    <w:tmpl w:val="45788412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3" w15:restartNumberingAfterBreak="0">
    <w:nsid w:val="76C248F8"/>
    <w:multiLevelType w:val="hybridMultilevel"/>
    <w:tmpl w:val="577454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76F15BEF"/>
    <w:multiLevelType w:val="hybridMultilevel"/>
    <w:tmpl w:val="EBD4B0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 w15:restartNumberingAfterBreak="0">
    <w:nsid w:val="76F55F24"/>
    <w:multiLevelType w:val="hybridMultilevel"/>
    <w:tmpl w:val="8EC0F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 w15:restartNumberingAfterBreak="0">
    <w:nsid w:val="77221296"/>
    <w:multiLevelType w:val="hybridMultilevel"/>
    <w:tmpl w:val="6B7E3B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776F2E77"/>
    <w:multiLevelType w:val="hybridMultilevel"/>
    <w:tmpl w:val="E4C28EBE"/>
    <w:lvl w:ilvl="0" w:tplc="AD505CB2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 w15:restartNumberingAfterBreak="0">
    <w:nsid w:val="77A0168C"/>
    <w:multiLevelType w:val="hybridMultilevel"/>
    <w:tmpl w:val="09DA690C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9" w15:restartNumberingAfterBreak="0">
    <w:nsid w:val="77A1358D"/>
    <w:multiLevelType w:val="hybridMultilevel"/>
    <w:tmpl w:val="72E8CCD8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77CD52ED"/>
    <w:multiLevelType w:val="hybridMultilevel"/>
    <w:tmpl w:val="0EFADA6A"/>
    <w:lvl w:ilvl="0" w:tplc="EEBEAA54">
      <w:start w:val="1"/>
      <w:numFmt w:val="ordinal"/>
      <w:lvlText w:val="%1"/>
      <w:lvlJc w:val="left"/>
      <w:pPr>
        <w:ind w:left="10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71" w15:restartNumberingAfterBreak="0">
    <w:nsid w:val="781177AF"/>
    <w:multiLevelType w:val="hybridMultilevel"/>
    <w:tmpl w:val="FFE6CD3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 w15:restartNumberingAfterBreak="0">
    <w:nsid w:val="786763B9"/>
    <w:multiLevelType w:val="hybridMultilevel"/>
    <w:tmpl w:val="26B2DD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" w15:restartNumberingAfterBreak="0">
    <w:nsid w:val="78BB6A34"/>
    <w:multiLevelType w:val="hybridMultilevel"/>
    <w:tmpl w:val="B2A4AC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 w15:restartNumberingAfterBreak="0">
    <w:nsid w:val="795A5132"/>
    <w:multiLevelType w:val="hybridMultilevel"/>
    <w:tmpl w:val="812E4D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7994674D"/>
    <w:multiLevelType w:val="hybridMultilevel"/>
    <w:tmpl w:val="CB120F9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 w15:restartNumberingAfterBreak="0">
    <w:nsid w:val="7A265094"/>
    <w:multiLevelType w:val="hybridMultilevel"/>
    <w:tmpl w:val="BBEE43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A4168E1"/>
    <w:multiLevelType w:val="hybridMultilevel"/>
    <w:tmpl w:val="2766E706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 w15:restartNumberingAfterBreak="0">
    <w:nsid w:val="7AB55728"/>
    <w:multiLevelType w:val="hybridMultilevel"/>
    <w:tmpl w:val="6272327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 w15:restartNumberingAfterBreak="0">
    <w:nsid w:val="7AC6612B"/>
    <w:multiLevelType w:val="hybridMultilevel"/>
    <w:tmpl w:val="1158E238"/>
    <w:lvl w:ilvl="0" w:tplc="F9083E82">
      <w:start w:val="1"/>
      <w:numFmt w:val="none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7AF97895"/>
    <w:multiLevelType w:val="hybridMultilevel"/>
    <w:tmpl w:val="F860FF86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B2A4C43"/>
    <w:multiLevelType w:val="hybridMultilevel"/>
    <w:tmpl w:val="D5C220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" w15:restartNumberingAfterBreak="0">
    <w:nsid w:val="7C5D430D"/>
    <w:multiLevelType w:val="hybridMultilevel"/>
    <w:tmpl w:val="3802FE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 w15:restartNumberingAfterBreak="0">
    <w:nsid w:val="7D3A6177"/>
    <w:multiLevelType w:val="hybridMultilevel"/>
    <w:tmpl w:val="177A21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" w15:restartNumberingAfterBreak="0">
    <w:nsid w:val="7D3C4603"/>
    <w:multiLevelType w:val="hybridMultilevel"/>
    <w:tmpl w:val="385ED6B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7D707B27"/>
    <w:multiLevelType w:val="hybridMultilevel"/>
    <w:tmpl w:val="8604C8EC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" w15:restartNumberingAfterBreak="0">
    <w:nsid w:val="7D870477"/>
    <w:multiLevelType w:val="hybridMultilevel"/>
    <w:tmpl w:val="A91C37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" w15:restartNumberingAfterBreak="0">
    <w:nsid w:val="7DE17514"/>
    <w:multiLevelType w:val="hybridMultilevel"/>
    <w:tmpl w:val="8868A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7DFA3490"/>
    <w:multiLevelType w:val="hybridMultilevel"/>
    <w:tmpl w:val="2C6694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 w15:restartNumberingAfterBreak="0">
    <w:nsid w:val="7E304BD9"/>
    <w:multiLevelType w:val="hybridMultilevel"/>
    <w:tmpl w:val="9C201B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" w15:restartNumberingAfterBreak="0">
    <w:nsid w:val="7EDE4EEE"/>
    <w:multiLevelType w:val="hybridMultilevel"/>
    <w:tmpl w:val="30EEA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" w15:restartNumberingAfterBreak="0">
    <w:nsid w:val="7F0832F0"/>
    <w:multiLevelType w:val="hybridMultilevel"/>
    <w:tmpl w:val="50E24822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 w15:restartNumberingAfterBreak="0">
    <w:nsid w:val="7F1C3078"/>
    <w:multiLevelType w:val="hybridMultilevel"/>
    <w:tmpl w:val="16180F18"/>
    <w:lvl w:ilvl="0" w:tplc="EEBEAA5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" w15:restartNumberingAfterBreak="0">
    <w:nsid w:val="7F497281"/>
    <w:multiLevelType w:val="hybridMultilevel"/>
    <w:tmpl w:val="4D006B3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7F7F06EF"/>
    <w:multiLevelType w:val="hybridMultilevel"/>
    <w:tmpl w:val="21ECB77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" w15:restartNumberingAfterBreak="0">
    <w:nsid w:val="7FBB7A36"/>
    <w:multiLevelType w:val="hybridMultilevel"/>
    <w:tmpl w:val="ABE037C8"/>
    <w:lvl w:ilvl="0" w:tplc="E5B4AAA6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6" w15:restartNumberingAfterBreak="0">
    <w:nsid w:val="7FC460AC"/>
    <w:multiLevelType w:val="multilevel"/>
    <w:tmpl w:val="2DF6BF56"/>
    <w:name w:val="WW8Num62222"/>
    <w:lvl w:ilvl="0">
      <w:start w:val="2"/>
      <w:numFmt w:val="decimal"/>
      <w:lvlText w:val="%1."/>
      <w:lvlJc w:val="left"/>
      <w:pPr>
        <w:tabs>
          <w:tab w:val="num" w:pos="68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1304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41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0" w:firstLine="0"/>
      </w:pPr>
      <w:rPr>
        <w:rFonts w:hint="default"/>
      </w:rPr>
    </w:lvl>
  </w:abstractNum>
  <w:abstractNum w:abstractNumId="397" w15:restartNumberingAfterBreak="0">
    <w:nsid w:val="7FC878F6"/>
    <w:multiLevelType w:val="hybridMultilevel"/>
    <w:tmpl w:val="765C40A0"/>
    <w:lvl w:ilvl="0" w:tplc="E5B4AAA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8"/>
  </w:num>
  <w:num w:numId="2">
    <w:abstractNumId w:val="333"/>
  </w:num>
  <w:num w:numId="3">
    <w:abstractNumId w:val="327"/>
  </w:num>
  <w:num w:numId="4">
    <w:abstractNumId w:val="130"/>
  </w:num>
  <w:num w:numId="5">
    <w:abstractNumId w:val="282"/>
  </w:num>
  <w:num w:numId="6">
    <w:abstractNumId w:val="12"/>
  </w:num>
  <w:num w:numId="7">
    <w:abstractNumId w:val="305"/>
  </w:num>
  <w:num w:numId="8">
    <w:abstractNumId w:val="304"/>
  </w:num>
  <w:num w:numId="9">
    <w:abstractNumId w:val="141"/>
  </w:num>
  <w:num w:numId="10">
    <w:abstractNumId w:val="152"/>
  </w:num>
  <w:num w:numId="11">
    <w:abstractNumId w:val="31"/>
  </w:num>
  <w:num w:numId="12">
    <w:abstractNumId w:val="142"/>
  </w:num>
  <w:num w:numId="13">
    <w:abstractNumId w:val="250"/>
  </w:num>
  <w:num w:numId="14">
    <w:abstractNumId w:val="320"/>
  </w:num>
  <w:num w:numId="15">
    <w:abstractNumId w:val="202"/>
  </w:num>
  <w:num w:numId="16">
    <w:abstractNumId w:val="344"/>
  </w:num>
  <w:num w:numId="17">
    <w:abstractNumId w:val="145"/>
  </w:num>
  <w:num w:numId="18">
    <w:abstractNumId w:val="308"/>
  </w:num>
  <w:num w:numId="19">
    <w:abstractNumId w:val="321"/>
  </w:num>
  <w:num w:numId="20">
    <w:abstractNumId w:val="239"/>
  </w:num>
  <w:num w:numId="21">
    <w:abstractNumId w:val="144"/>
  </w:num>
  <w:num w:numId="22">
    <w:abstractNumId w:val="37"/>
  </w:num>
  <w:num w:numId="23">
    <w:abstractNumId w:val="279"/>
  </w:num>
  <w:num w:numId="24">
    <w:abstractNumId w:val="364"/>
  </w:num>
  <w:num w:numId="25">
    <w:abstractNumId w:val="32"/>
  </w:num>
  <w:num w:numId="26">
    <w:abstractNumId w:val="315"/>
  </w:num>
  <w:num w:numId="27">
    <w:abstractNumId w:val="343"/>
  </w:num>
  <w:num w:numId="28">
    <w:abstractNumId w:val="306"/>
  </w:num>
  <w:num w:numId="29">
    <w:abstractNumId w:val="51"/>
  </w:num>
  <w:num w:numId="30">
    <w:abstractNumId w:val="74"/>
  </w:num>
  <w:num w:numId="31">
    <w:abstractNumId w:val="113"/>
  </w:num>
  <w:num w:numId="32">
    <w:abstractNumId w:val="63"/>
  </w:num>
  <w:num w:numId="33">
    <w:abstractNumId w:val="286"/>
  </w:num>
  <w:num w:numId="34">
    <w:abstractNumId w:val="268"/>
  </w:num>
  <w:num w:numId="35">
    <w:abstractNumId w:val="15"/>
  </w:num>
  <w:num w:numId="36">
    <w:abstractNumId w:val="205"/>
  </w:num>
  <w:num w:numId="37">
    <w:abstractNumId w:val="151"/>
  </w:num>
  <w:num w:numId="38">
    <w:abstractNumId w:val="16"/>
  </w:num>
  <w:num w:numId="39">
    <w:abstractNumId w:val="270"/>
  </w:num>
  <w:num w:numId="40">
    <w:abstractNumId w:val="84"/>
  </w:num>
  <w:num w:numId="41">
    <w:abstractNumId w:val="234"/>
  </w:num>
  <w:num w:numId="42">
    <w:abstractNumId w:val="45"/>
  </w:num>
  <w:num w:numId="43">
    <w:abstractNumId w:val="370"/>
  </w:num>
  <w:num w:numId="44">
    <w:abstractNumId w:val="26"/>
  </w:num>
  <w:num w:numId="45">
    <w:abstractNumId w:val="172"/>
  </w:num>
  <w:num w:numId="46">
    <w:abstractNumId w:val="248"/>
  </w:num>
  <w:num w:numId="47">
    <w:abstractNumId w:val="254"/>
  </w:num>
  <w:num w:numId="48">
    <w:abstractNumId w:val="226"/>
  </w:num>
  <w:num w:numId="49">
    <w:abstractNumId w:val="297"/>
  </w:num>
  <w:num w:numId="50">
    <w:abstractNumId w:val="303"/>
  </w:num>
  <w:num w:numId="51">
    <w:abstractNumId w:val="229"/>
  </w:num>
  <w:num w:numId="52">
    <w:abstractNumId w:val="82"/>
  </w:num>
  <w:num w:numId="53">
    <w:abstractNumId w:val="218"/>
  </w:num>
  <w:num w:numId="54">
    <w:abstractNumId w:val="369"/>
  </w:num>
  <w:num w:numId="55">
    <w:abstractNumId w:val="375"/>
  </w:num>
  <w:num w:numId="56">
    <w:abstractNumId w:val="103"/>
  </w:num>
  <w:num w:numId="57">
    <w:abstractNumId w:val="189"/>
  </w:num>
  <w:num w:numId="58">
    <w:abstractNumId w:val="360"/>
  </w:num>
  <w:num w:numId="59">
    <w:abstractNumId w:val="30"/>
  </w:num>
  <w:num w:numId="60">
    <w:abstractNumId w:val="391"/>
  </w:num>
  <w:num w:numId="61">
    <w:abstractNumId w:val="129"/>
  </w:num>
  <w:num w:numId="62">
    <w:abstractNumId w:val="187"/>
  </w:num>
  <w:num w:numId="63">
    <w:abstractNumId w:val="190"/>
  </w:num>
  <w:num w:numId="64">
    <w:abstractNumId w:val="107"/>
  </w:num>
  <w:num w:numId="65">
    <w:abstractNumId w:val="191"/>
  </w:num>
  <w:num w:numId="66">
    <w:abstractNumId w:val="325"/>
  </w:num>
  <w:num w:numId="67">
    <w:abstractNumId w:val="269"/>
  </w:num>
  <w:num w:numId="68">
    <w:abstractNumId w:val="323"/>
  </w:num>
  <w:num w:numId="69">
    <w:abstractNumId w:val="339"/>
  </w:num>
  <w:num w:numId="70">
    <w:abstractNumId w:val="287"/>
  </w:num>
  <w:num w:numId="71">
    <w:abstractNumId w:val="328"/>
  </w:num>
  <w:num w:numId="72">
    <w:abstractNumId w:val="124"/>
  </w:num>
  <w:num w:numId="73">
    <w:abstractNumId w:val="240"/>
  </w:num>
  <w:num w:numId="74">
    <w:abstractNumId w:val="212"/>
  </w:num>
  <w:num w:numId="75">
    <w:abstractNumId w:val="166"/>
  </w:num>
  <w:num w:numId="76">
    <w:abstractNumId w:val="301"/>
  </w:num>
  <w:num w:numId="77">
    <w:abstractNumId w:val="81"/>
  </w:num>
  <w:num w:numId="78">
    <w:abstractNumId w:val="276"/>
  </w:num>
  <w:num w:numId="79">
    <w:abstractNumId w:val="221"/>
  </w:num>
  <w:num w:numId="80">
    <w:abstractNumId w:val="309"/>
  </w:num>
  <w:num w:numId="81">
    <w:abstractNumId w:val="11"/>
  </w:num>
  <w:num w:numId="82">
    <w:abstractNumId w:val="155"/>
  </w:num>
  <w:num w:numId="83">
    <w:abstractNumId w:val="174"/>
  </w:num>
  <w:num w:numId="84">
    <w:abstractNumId w:val="77"/>
  </w:num>
  <w:num w:numId="85">
    <w:abstractNumId w:val="312"/>
  </w:num>
  <w:num w:numId="86">
    <w:abstractNumId w:val="175"/>
  </w:num>
  <w:num w:numId="87">
    <w:abstractNumId w:val="183"/>
  </w:num>
  <w:num w:numId="88">
    <w:abstractNumId w:val="387"/>
  </w:num>
  <w:num w:numId="89">
    <w:abstractNumId w:val="352"/>
  </w:num>
  <w:num w:numId="90">
    <w:abstractNumId w:val="201"/>
  </w:num>
  <w:num w:numId="91">
    <w:abstractNumId w:val="255"/>
  </w:num>
  <w:num w:numId="92">
    <w:abstractNumId w:val="100"/>
  </w:num>
  <w:num w:numId="93">
    <w:abstractNumId w:val="392"/>
  </w:num>
  <w:num w:numId="94">
    <w:abstractNumId w:val="236"/>
  </w:num>
  <w:num w:numId="95">
    <w:abstractNumId w:val="281"/>
  </w:num>
  <w:num w:numId="96">
    <w:abstractNumId w:val="118"/>
  </w:num>
  <w:num w:numId="97">
    <w:abstractNumId w:val="79"/>
  </w:num>
  <w:num w:numId="98">
    <w:abstractNumId w:val="97"/>
  </w:num>
  <w:num w:numId="99">
    <w:abstractNumId w:val="335"/>
  </w:num>
  <w:num w:numId="100">
    <w:abstractNumId w:val="23"/>
  </w:num>
  <w:num w:numId="101">
    <w:abstractNumId w:val="291"/>
  </w:num>
  <w:num w:numId="102">
    <w:abstractNumId w:val="28"/>
  </w:num>
  <w:num w:numId="103">
    <w:abstractNumId w:val="385"/>
  </w:num>
  <w:num w:numId="104">
    <w:abstractNumId w:val="34"/>
  </w:num>
  <w:num w:numId="105">
    <w:abstractNumId w:val="60"/>
  </w:num>
  <w:num w:numId="106">
    <w:abstractNumId w:val="40"/>
  </w:num>
  <w:num w:numId="107">
    <w:abstractNumId w:val="296"/>
  </w:num>
  <w:num w:numId="108">
    <w:abstractNumId w:val="24"/>
  </w:num>
  <w:num w:numId="109">
    <w:abstractNumId w:val="134"/>
  </w:num>
  <w:num w:numId="110">
    <w:abstractNumId w:val="80"/>
  </w:num>
  <w:num w:numId="111">
    <w:abstractNumId w:val="260"/>
  </w:num>
  <w:num w:numId="112">
    <w:abstractNumId w:val="76"/>
  </w:num>
  <w:num w:numId="113">
    <w:abstractNumId w:val="235"/>
  </w:num>
  <w:num w:numId="114">
    <w:abstractNumId w:val="345"/>
  </w:num>
  <w:num w:numId="115">
    <w:abstractNumId w:val="251"/>
  </w:num>
  <w:num w:numId="116">
    <w:abstractNumId w:val="361"/>
  </w:num>
  <w:num w:numId="117">
    <w:abstractNumId w:val="21"/>
  </w:num>
  <w:num w:numId="118">
    <w:abstractNumId w:val="342"/>
  </w:num>
  <w:num w:numId="119">
    <w:abstractNumId w:val="56"/>
  </w:num>
  <w:num w:numId="120">
    <w:abstractNumId w:val="363"/>
  </w:num>
  <w:num w:numId="121">
    <w:abstractNumId w:val="184"/>
  </w:num>
  <w:num w:numId="122">
    <w:abstractNumId w:val="138"/>
  </w:num>
  <w:num w:numId="123">
    <w:abstractNumId w:val="86"/>
  </w:num>
  <w:num w:numId="124">
    <w:abstractNumId w:val="324"/>
  </w:num>
  <w:num w:numId="125">
    <w:abstractNumId w:val="390"/>
  </w:num>
  <w:num w:numId="126">
    <w:abstractNumId w:val="353"/>
  </w:num>
  <w:num w:numId="127">
    <w:abstractNumId w:val="94"/>
  </w:num>
  <w:num w:numId="128">
    <w:abstractNumId w:val="326"/>
  </w:num>
  <w:num w:numId="129">
    <w:abstractNumId w:val="72"/>
  </w:num>
  <w:num w:numId="130">
    <w:abstractNumId w:val="111"/>
  </w:num>
  <w:num w:numId="131">
    <w:abstractNumId w:val="171"/>
  </w:num>
  <w:num w:numId="132">
    <w:abstractNumId w:val="367"/>
  </w:num>
  <w:num w:numId="133">
    <w:abstractNumId w:val="159"/>
  </w:num>
  <w:num w:numId="134">
    <w:abstractNumId w:val="232"/>
  </w:num>
  <w:num w:numId="135">
    <w:abstractNumId w:val="78"/>
  </w:num>
  <w:num w:numId="136">
    <w:abstractNumId w:val="264"/>
  </w:num>
  <w:num w:numId="137">
    <w:abstractNumId w:val="115"/>
  </w:num>
  <w:num w:numId="138">
    <w:abstractNumId w:val="117"/>
  </w:num>
  <w:num w:numId="139">
    <w:abstractNumId w:val="336"/>
  </w:num>
  <w:num w:numId="140">
    <w:abstractNumId w:val="244"/>
  </w:num>
  <w:num w:numId="141">
    <w:abstractNumId w:val="245"/>
  </w:num>
  <w:num w:numId="142">
    <w:abstractNumId w:val="378"/>
  </w:num>
  <w:num w:numId="143">
    <w:abstractNumId w:val="54"/>
  </w:num>
  <w:num w:numId="144">
    <w:abstractNumId w:val="263"/>
  </w:num>
  <w:num w:numId="145">
    <w:abstractNumId w:val="52"/>
  </w:num>
  <w:num w:numId="146">
    <w:abstractNumId w:val="211"/>
  </w:num>
  <w:num w:numId="147">
    <w:abstractNumId w:val="98"/>
  </w:num>
  <w:num w:numId="148">
    <w:abstractNumId w:val="267"/>
  </w:num>
  <w:num w:numId="149">
    <w:abstractNumId w:val="87"/>
  </w:num>
  <w:num w:numId="150">
    <w:abstractNumId w:val="49"/>
  </w:num>
  <w:num w:numId="151">
    <w:abstractNumId w:val="143"/>
  </w:num>
  <w:num w:numId="152">
    <w:abstractNumId w:val="371"/>
  </w:num>
  <w:num w:numId="153">
    <w:abstractNumId w:val="168"/>
  </w:num>
  <w:num w:numId="154">
    <w:abstractNumId w:val="43"/>
  </w:num>
  <w:num w:numId="155">
    <w:abstractNumId w:val="35"/>
  </w:num>
  <w:num w:numId="156">
    <w:abstractNumId w:val="377"/>
  </w:num>
  <w:num w:numId="157">
    <w:abstractNumId w:val="89"/>
  </w:num>
  <w:num w:numId="158">
    <w:abstractNumId w:val="177"/>
  </w:num>
  <w:num w:numId="159">
    <w:abstractNumId w:val="219"/>
  </w:num>
  <w:num w:numId="160">
    <w:abstractNumId w:val="298"/>
  </w:num>
  <w:num w:numId="161">
    <w:abstractNumId w:val="394"/>
  </w:num>
  <w:num w:numId="162">
    <w:abstractNumId w:val="73"/>
  </w:num>
  <w:num w:numId="163">
    <w:abstractNumId w:val="329"/>
  </w:num>
  <w:num w:numId="164">
    <w:abstractNumId w:val="102"/>
  </w:num>
  <w:num w:numId="165">
    <w:abstractNumId w:val="196"/>
  </w:num>
  <w:num w:numId="166">
    <w:abstractNumId w:val="83"/>
  </w:num>
  <w:num w:numId="167">
    <w:abstractNumId w:val="209"/>
  </w:num>
  <w:num w:numId="168">
    <w:abstractNumId w:val="356"/>
  </w:num>
  <w:num w:numId="169">
    <w:abstractNumId w:val="358"/>
  </w:num>
  <w:num w:numId="170">
    <w:abstractNumId w:val="147"/>
  </w:num>
  <w:num w:numId="171">
    <w:abstractNumId w:val="338"/>
  </w:num>
  <w:num w:numId="172">
    <w:abstractNumId w:val="165"/>
  </w:num>
  <w:num w:numId="173">
    <w:abstractNumId w:val="262"/>
  </w:num>
  <w:num w:numId="174">
    <w:abstractNumId w:val="186"/>
  </w:num>
  <w:num w:numId="175">
    <w:abstractNumId w:val="359"/>
  </w:num>
  <w:num w:numId="176">
    <w:abstractNumId w:val="109"/>
  </w:num>
  <w:num w:numId="177">
    <w:abstractNumId w:val="393"/>
  </w:num>
  <w:num w:numId="178">
    <w:abstractNumId w:val="246"/>
  </w:num>
  <w:num w:numId="179">
    <w:abstractNumId w:val="292"/>
  </w:num>
  <w:num w:numId="180">
    <w:abstractNumId w:val="110"/>
  </w:num>
  <w:num w:numId="181">
    <w:abstractNumId w:val="340"/>
  </w:num>
  <w:num w:numId="182">
    <w:abstractNumId w:val="119"/>
  </w:num>
  <w:num w:numId="183">
    <w:abstractNumId w:val="85"/>
  </w:num>
  <w:num w:numId="184">
    <w:abstractNumId w:val="149"/>
  </w:num>
  <w:num w:numId="185">
    <w:abstractNumId w:val="293"/>
  </w:num>
  <w:num w:numId="186">
    <w:abstractNumId w:val="185"/>
  </w:num>
  <w:num w:numId="187">
    <w:abstractNumId w:val="273"/>
  </w:num>
  <w:num w:numId="188">
    <w:abstractNumId w:val="354"/>
  </w:num>
  <w:num w:numId="189">
    <w:abstractNumId w:val="161"/>
  </w:num>
  <w:num w:numId="190">
    <w:abstractNumId w:val="156"/>
  </w:num>
  <w:num w:numId="191">
    <w:abstractNumId w:val="349"/>
  </w:num>
  <w:num w:numId="192">
    <w:abstractNumId w:val="376"/>
  </w:num>
  <w:num w:numId="193">
    <w:abstractNumId w:val="104"/>
  </w:num>
  <w:num w:numId="194">
    <w:abstractNumId w:val="207"/>
  </w:num>
  <w:num w:numId="195">
    <w:abstractNumId w:val="162"/>
  </w:num>
  <w:num w:numId="196">
    <w:abstractNumId w:val="217"/>
  </w:num>
  <w:num w:numId="197">
    <w:abstractNumId w:val="237"/>
  </w:num>
  <w:num w:numId="198">
    <w:abstractNumId w:val="204"/>
  </w:num>
  <w:num w:numId="199">
    <w:abstractNumId w:val="182"/>
  </w:num>
  <w:num w:numId="200">
    <w:abstractNumId w:val="199"/>
  </w:num>
  <w:num w:numId="201">
    <w:abstractNumId w:val="170"/>
  </w:num>
  <w:num w:numId="202">
    <w:abstractNumId w:val="222"/>
  </w:num>
  <w:num w:numId="203">
    <w:abstractNumId w:val="197"/>
  </w:num>
  <w:num w:numId="204">
    <w:abstractNumId w:val="346"/>
  </w:num>
  <w:num w:numId="205">
    <w:abstractNumId w:val="227"/>
  </w:num>
  <w:num w:numId="206">
    <w:abstractNumId w:val="61"/>
  </w:num>
  <w:num w:numId="207">
    <w:abstractNumId w:val="154"/>
  </w:num>
  <w:num w:numId="208">
    <w:abstractNumId w:val="160"/>
  </w:num>
  <w:num w:numId="209">
    <w:abstractNumId w:val="18"/>
  </w:num>
  <w:num w:numId="210">
    <w:abstractNumId w:val="116"/>
  </w:num>
  <w:num w:numId="211">
    <w:abstractNumId w:val="64"/>
  </w:num>
  <w:num w:numId="212">
    <w:abstractNumId w:val="17"/>
  </w:num>
  <w:num w:numId="213">
    <w:abstractNumId w:val="13"/>
  </w:num>
  <w:num w:numId="214">
    <w:abstractNumId w:val="33"/>
  </w:num>
  <w:num w:numId="215">
    <w:abstractNumId w:val="231"/>
  </w:num>
  <w:num w:numId="216">
    <w:abstractNumId w:val="150"/>
  </w:num>
  <w:num w:numId="217">
    <w:abstractNumId w:val="249"/>
  </w:num>
  <w:num w:numId="218">
    <w:abstractNumId w:val="228"/>
  </w:num>
  <w:num w:numId="219">
    <w:abstractNumId w:val="180"/>
  </w:num>
  <w:num w:numId="220">
    <w:abstractNumId w:val="372"/>
  </w:num>
  <w:num w:numId="221">
    <w:abstractNumId w:val="380"/>
  </w:num>
  <w:num w:numId="222">
    <w:abstractNumId w:val="365"/>
  </w:num>
  <w:num w:numId="223">
    <w:abstractNumId w:val="374"/>
  </w:num>
  <w:num w:numId="224">
    <w:abstractNumId w:val="225"/>
  </w:num>
  <w:num w:numId="225">
    <w:abstractNumId w:val="341"/>
  </w:num>
  <w:num w:numId="226">
    <w:abstractNumId w:val="44"/>
  </w:num>
  <w:num w:numId="227">
    <w:abstractNumId w:val="106"/>
  </w:num>
  <w:num w:numId="228">
    <w:abstractNumId w:val="311"/>
  </w:num>
  <w:num w:numId="229">
    <w:abstractNumId w:val="114"/>
  </w:num>
  <w:num w:numId="230">
    <w:abstractNumId w:val="386"/>
  </w:num>
  <w:num w:numId="231">
    <w:abstractNumId w:val="258"/>
  </w:num>
  <w:num w:numId="232">
    <w:abstractNumId w:val="88"/>
  </w:num>
  <w:num w:numId="233">
    <w:abstractNumId w:val="280"/>
  </w:num>
  <w:num w:numId="234">
    <w:abstractNumId w:val="14"/>
  </w:num>
  <w:num w:numId="235">
    <w:abstractNumId w:val="214"/>
  </w:num>
  <w:num w:numId="236">
    <w:abstractNumId w:val="257"/>
  </w:num>
  <w:num w:numId="237">
    <w:abstractNumId w:val="153"/>
  </w:num>
  <w:num w:numId="238">
    <w:abstractNumId w:val="178"/>
  </w:num>
  <w:num w:numId="239">
    <w:abstractNumId w:val="105"/>
  </w:num>
  <w:num w:numId="240">
    <w:abstractNumId w:val="96"/>
  </w:num>
  <w:num w:numId="241">
    <w:abstractNumId w:val="253"/>
  </w:num>
  <w:num w:numId="242">
    <w:abstractNumId w:val="379"/>
  </w:num>
  <w:num w:numId="243">
    <w:abstractNumId w:val="215"/>
  </w:num>
  <w:num w:numId="244">
    <w:abstractNumId w:val="241"/>
  </w:num>
  <w:num w:numId="245">
    <w:abstractNumId w:val="265"/>
  </w:num>
  <w:num w:numId="246">
    <w:abstractNumId w:val="331"/>
  </w:num>
  <w:num w:numId="247">
    <w:abstractNumId w:val="42"/>
  </w:num>
  <w:num w:numId="248">
    <w:abstractNumId w:val="58"/>
  </w:num>
  <w:num w:numId="249">
    <w:abstractNumId w:val="213"/>
  </w:num>
  <w:num w:numId="250">
    <w:abstractNumId w:val="173"/>
  </w:num>
  <w:num w:numId="251">
    <w:abstractNumId w:val="195"/>
  </w:num>
  <w:num w:numId="252">
    <w:abstractNumId w:val="389"/>
  </w:num>
  <w:num w:numId="253">
    <w:abstractNumId w:val="310"/>
  </w:num>
  <w:num w:numId="254">
    <w:abstractNumId w:val="322"/>
  </w:num>
  <w:num w:numId="255">
    <w:abstractNumId w:val="347"/>
  </w:num>
  <w:num w:numId="256">
    <w:abstractNumId w:val="348"/>
  </w:num>
  <w:num w:numId="257">
    <w:abstractNumId w:val="223"/>
  </w:num>
  <w:num w:numId="258">
    <w:abstractNumId w:val="167"/>
  </w:num>
  <w:num w:numId="259">
    <w:abstractNumId w:val="65"/>
  </w:num>
  <w:num w:numId="260">
    <w:abstractNumId w:val="318"/>
  </w:num>
  <w:num w:numId="261">
    <w:abstractNumId w:val="123"/>
  </w:num>
  <w:num w:numId="262">
    <w:abstractNumId w:val="319"/>
  </w:num>
  <w:num w:numId="263">
    <w:abstractNumId w:val="93"/>
  </w:num>
  <w:num w:numId="264">
    <w:abstractNumId w:val="337"/>
  </w:num>
  <w:num w:numId="265">
    <w:abstractNumId w:val="67"/>
  </w:num>
  <w:num w:numId="266">
    <w:abstractNumId w:val="75"/>
  </w:num>
  <w:num w:numId="267">
    <w:abstractNumId w:val="163"/>
  </w:num>
  <w:num w:numId="268">
    <w:abstractNumId w:val="157"/>
  </w:num>
  <w:num w:numId="269">
    <w:abstractNumId w:val="384"/>
  </w:num>
  <w:num w:numId="270">
    <w:abstractNumId w:val="203"/>
  </w:num>
  <w:num w:numId="271">
    <w:abstractNumId w:val="388"/>
  </w:num>
  <w:num w:numId="272">
    <w:abstractNumId w:val="158"/>
  </w:num>
  <w:num w:numId="273">
    <w:abstractNumId w:val="259"/>
  </w:num>
  <w:num w:numId="274">
    <w:abstractNumId w:val="242"/>
  </w:num>
  <w:num w:numId="275">
    <w:abstractNumId w:val="69"/>
  </w:num>
  <w:num w:numId="276">
    <w:abstractNumId w:val="120"/>
  </w:num>
  <w:num w:numId="277">
    <w:abstractNumId w:val="50"/>
  </w:num>
  <w:num w:numId="278">
    <w:abstractNumId w:val="68"/>
  </w:num>
  <w:num w:numId="279">
    <w:abstractNumId w:val="133"/>
  </w:num>
  <w:num w:numId="280">
    <w:abstractNumId w:val="55"/>
  </w:num>
  <w:num w:numId="281">
    <w:abstractNumId w:val="176"/>
  </w:num>
  <w:num w:numId="282">
    <w:abstractNumId w:val="48"/>
  </w:num>
  <w:num w:numId="283">
    <w:abstractNumId w:val="181"/>
  </w:num>
  <w:num w:numId="284">
    <w:abstractNumId w:val="314"/>
  </w:num>
  <w:num w:numId="285">
    <w:abstractNumId w:val="90"/>
  </w:num>
  <w:num w:numId="286">
    <w:abstractNumId w:val="351"/>
  </w:num>
  <w:num w:numId="287">
    <w:abstractNumId w:val="230"/>
  </w:num>
  <w:num w:numId="288">
    <w:abstractNumId w:val="278"/>
  </w:num>
  <w:num w:numId="289">
    <w:abstractNumId w:val="95"/>
  </w:num>
  <w:num w:numId="290">
    <w:abstractNumId w:val="108"/>
  </w:num>
  <w:num w:numId="291">
    <w:abstractNumId w:val="317"/>
  </w:num>
  <w:num w:numId="292">
    <w:abstractNumId w:val="146"/>
  </w:num>
  <w:num w:numId="293">
    <w:abstractNumId w:val="373"/>
  </w:num>
  <w:num w:numId="294">
    <w:abstractNumId w:val="366"/>
  </w:num>
  <w:num w:numId="295">
    <w:abstractNumId w:val="112"/>
  </w:num>
  <w:num w:numId="296">
    <w:abstractNumId w:val="137"/>
  </w:num>
  <w:num w:numId="297">
    <w:abstractNumId w:val="247"/>
  </w:num>
  <w:num w:numId="298">
    <w:abstractNumId w:val="295"/>
  </w:num>
  <w:num w:numId="299">
    <w:abstractNumId w:val="290"/>
  </w:num>
  <w:num w:numId="300">
    <w:abstractNumId w:val="198"/>
  </w:num>
  <w:num w:numId="301">
    <w:abstractNumId w:val="39"/>
  </w:num>
  <w:num w:numId="302">
    <w:abstractNumId w:val="350"/>
  </w:num>
  <w:num w:numId="303">
    <w:abstractNumId w:val="29"/>
  </w:num>
  <w:num w:numId="304">
    <w:abstractNumId w:val="194"/>
  </w:num>
  <w:num w:numId="305">
    <w:abstractNumId w:val="283"/>
  </w:num>
  <w:num w:numId="306">
    <w:abstractNumId w:val="397"/>
  </w:num>
  <w:num w:numId="307">
    <w:abstractNumId w:val="139"/>
  </w:num>
  <w:num w:numId="308">
    <w:abstractNumId w:val="70"/>
  </w:num>
  <w:num w:numId="309">
    <w:abstractNumId w:val="395"/>
  </w:num>
  <w:num w:numId="310">
    <w:abstractNumId w:val="122"/>
  </w:num>
  <w:num w:numId="311">
    <w:abstractNumId w:val="127"/>
  </w:num>
  <w:num w:numId="312">
    <w:abstractNumId w:val="128"/>
  </w:num>
  <w:num w:numId="313">
    <w:abstractNumId w:val="188"/>
  </w:num>
  <w:num w:numId="314">
    <w:abstractNumId w:val="36"/>
  </w:num>
  <w:num w:numId="315">
    <w:abstractNumId w:val="362"/>
  </w:num>
  <w:num w:numId="316">
    <w:abstractNumId w:val="20"/>
  </w:num>
  <w:num w:numId="317">
    <w:abstractNumId w:val="101"/>
  </w:num>
  <w:num w:numId="318">
    <w:abstractNumId w:val="316"/>
  </w:num>
  <w:num w:numId="319">
    <w:abstractNumId w:val="274"/>
  </w:num>
  <w:num w:numId="320">
    <w:abstractNumId w:val="233"/>
  </w:num>
  <w:num w:numId="321">
    <w:abstractNumId w:val="266"/>
  </w:num>
  <w:num w:numId="322">
    <w:abstractNumId w:val="135"/>
  </w:num>
  <w:num w:numId="323">
    <w:abstractNumId w:val="294"/>
  </w:num>
  <w:num w:numId="324">
    <w:abstractNumId w:val="169"/>
  </w:num>
  <w:num w:numId="325">
    <w:abstractNumId w:val="330"/>
  </w:num>
  <w:num w:numId="326">
    <w:abstractNumId w:val="368"/>
  </w:num>
  <w:num w:numId="327">
    <w:abstractNumId w:val="71"/>
  </w:num>
  <w:num w:numId="328">
    <w:abstractNumId w:val="261"/>
  </w:num>
  <w:num w:numId="329">
    <w:abstractNumId w:val="357"/>
  </w:num>
  <w:num w:numId="330">
    <w:abstractNumId w:val="140"/>
  </w:num>
  <w:num w:numId="331">
    <w:abstractNumId w:val="288"/>
  </w:num>
  <w:num w:numId="332">
    <w:abstractNumId w:val="206"/>
  </w:num>
  <w:num w:numId="333">
    <w:abstractNumId w:val="271"/>
  </w:num>
  <w:num w:numId="334">
    <w:abstractNumId w:val="275"/>
  </w:num>
  <w:num w:numId="335">
    <w:abstractNumId w:val="57"/>
  </w:num>
  <w:num w:numId="336">
    <w:abstractNumId w:val="224"/>
  </w:num>
  <w:num w:numId="337">
    <w:abstractNumId w:val="332"/>
  </w:num>
  <w:num w:numId="338">
    <w:abstractNumId w:val="272"/>
  </w:num>
  <w:num w:numId="339">
    <w:abstractNumId w:val="381"/>
  </w:num>
  <w:num w:numId="340">
    <w:abstractNumId w:val="91"/>
  </w:num>
  <w:num w:numId="341">
    <w:abstractNumId w:val="179"/>
  </w:num>
  <w:num w:numId="342">
    <w:abstractNumId w:val="131"/>
  </w:num>
  <w:num w:numId="343">
    <w:abstractNumId w:val="126"/>
  </w:num>
  <w:num w:numId="344">
    <w:abstractNumId w:val="382"/>
  </w:num>
  <w:num w:numId="345">
    <w:abstractNumId w:val="41"/>
  </w:num>
  <w:num w:numId="346">
    <w:abstractNumId w:val="289"/>
  </w:num>
  <w:num w:numId="347">
    <w:abstractNumId w:val="125"/>
  </w:num>
  <w:num w:numId="348">
    <w:abstractNumId w:val="53"/>
  </w:num>
  <w:num w:numId="349">
    <w:abstractNumId w:val="200"/>
  </w:num>
  <w:num w:numId="350">
    <w:abstractNumId w:val="132"/>
  </w:num>
  <w:num w:numId="351">
    <w:abstractNumId w:val="256"/>
  </w:num>
  <w:num w:numId="352">
    <w:abstractNumId w:val="383"/>
  </w:num>
  <w:num w:numId="353">
    <w:abstractNumId w:val="38"/>
  </w:num>
  <w:num w:numId="354">
    <w:abstractNumId w:val="313"/>
  </w:num>
  <w:num w:numId="355">
    <w:abstractNumId w:val="238"/>
  </w:num>
  <w:num w:numId="356">
    <w:abstractNumId w:val="22"/>
  </w:num>
  <w:num w:numId="357">
    <w:abstractNumId w:val="355"/>
  </w:num>
  <w:num w:numId="358">
    <w:abstractNumId w:val="302"/>
  </w:num>
  <w:num w:numId="359">
    <w:abstractNumId w:val="252"/>
  </w:num>
  <w:num w:numId="360">
    <w:abstractNumId w:val="66"/>
  </w:num>
  <w:num w:numId="361">
    <w:abstractNumId w:val="193"/>
  </w:num>
  <w:numIdMacAtCleanup w:val="3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ocumentProtection w:edit="readOnly" w:formatting="1" w:enforcement="0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37"/>
    <w:rsid w:val="0000065D"/>
    <w:rsid w:val="00000A82"/>
    <w:rsid w:val="00000F53"/>
    <w:rsid w:val="00001110"/>
    <w:rsid w:val="0000112E"/>
    <w:rsid w:val="00001F64"/>
    <w:rsid w:val="00002355"/>
    <w:rsid w:val="00004C1A"/>
    <w:rsid w:val="00005EAD"/>
    <w:rsid w:val="00006E10"/>
    <w:rsid w:val="00011788"/>
    <w:rsid w:val="00011F3C"/>
    <w:rsid w:val="00012404"/>
    <w:rsid w:val="000146BE"/>
    <w:rsid w:val="00016354"/>
    <w:rsid w:val="000176A8"/>
    <w:rsid w:val="000205E5"/>
    <w:rsid w:val="00021673"/>
    <w:rsid w:val="00021F81"/>
    <w:rsid w:val="00023091"/>
    <w:rsid w:val="00025DBA"/>
    <w:rsid w:val="0002629C"/>
    <w:rsid w:val="00026D4B"/>
    <w:rsid w:val="00027496"/>
    <w:rsid w:val="00031521"/>
    <w:rsid w:val="0003233C"/>
    <w:rsid w:val="00032BF5"/>
    <w:rsid w:val="0003447C"/>
    <w:rsid w:val="00035352"/>
    <w:rsid w:val="0003608F"/>
    <w:rsid w:val="00040B77"/>
    <w:rsid w:val="00042C9A"/>
    <w:rsid w:val="00042DC1"/>
    <w:rsid w:val="00042F93"/>
    <w:rsid w:val="00043DDC"/>
    <w:rsid w:val="00044079"/>
    <w:rsid w:val="000441AB"/>
    <w:rsid w:val="00046496"/>
    <w:rsid w:val="0004674F"/>
    <w:rsid w:val="00047A7B"/>
    <w:rsid w:val="00050C80"/>
    <w:rsid w:val="00052E74"/>
    <w:rsid w:val="000535CA"/>
    <w:rsid w:val="000536D1"/>
    <w:rsid w:val="00053C1D"/>
    <w:rsid w:val="000547B4"/>
    <w:rsid w:val="00054AFC"/>
    <w:rsid w:val="000554E1"/>
    <w:rsid w:val="00056D55"/>
    <w:rsid w:val="000573A7"/>
    <w:rsid w:val="00057DC2"/>
    <w:rsid w:val="0006093E"/>
    <w:rsid w:val="00060D25"/>
    <w:rsid w:val="00062188"/>
    <w:rsid w:val="00062744"/>
    <w:rsid w:val="000634B2"/>
    <w:rsid w:val="00063D79"/>
    <w:rsid w:val="00067515"/>
    <w:rsid w:val="00067DEE"/>
    <w:rsid w:val="00067F8E"/>
    <w:rsid w:val="000707B1"/>
    <w:rsid w:val="000710FE"/>
    <w:rsid w:val="00076C2A"/>
    <w:rsid w:val="000804D8"/>
    <w:rsid w:val="000806BE"/>
    <w:rsid w:val="0008148B"/>
    <w:rsid w:val="00081AFD"/>
    <w:rsid w:val="00083006"/>
    <w:rsid w:val="00083142"/>
    <w:rsid w:val="000833DB"/>
    <w:rsid w:val="0008499C"/>
    <w:rsid w:val="00084F9F"/>
    <w:rsid w:val="000855A8"/>
    <w:rsid w:val="00085B1A"/>
    <w:rsid w:val="00085E0A"/>
    <w:rsid w:val="00086154"/>
    <w:rsid w:val="00086170"/>
    <w:rsid w:val="0008681C"/>
    <w:rsid w:val="00086836"/>
    <w:rsid w:val="000873B7"/>
    <w:rsid w:val="00090337"/>
    <w:rsid w:val="00090371"/>
    <w:rsid w:val="00090496"/>
    <w:rsid w:val="000912CD"/>
    <w:rsid w:val="0009236F"/>
    <w:rsid w:val="0009254B"/>
    <w:rsid w:val="000926C5"/>
    <w:rsid w:val="0009372F"/>
    <w:rsid w:val="00094305"/>
    <w:rsid w:val="00095B0E"/>
    <w:rsid w:val="000A0069"/>
    <w:rsid w:val="000A026A"/>
    <w:rsid w:val="000A13C3"/>
    <w:rsid w:val="000A2D57"/>
    <w:rsid w:val="000A2D6A"/>
    <w:rsid w:val="000A5256"/>
    <w:rsid w:val="000A5BB1"/>
    <w:rsid w:val="000A6200"/>
    <w:rsid w:val="000A73D6"/>
    <w:rsid w:val="000A76F8"/>
    <w:rsid w:val="000B0CDB"/>
    <w:rsid w:val="000B140A"/>
    <w:rsid w:val="000B1EED"/>
    <w:rsid w:val="000B21B4"/>
    <w:rsid w:val="000B3314"/>
    <w:rsid w:val="000B41C4"/>
    <w:rsid w:val="000B4212"/>
    <w:rsid w:val="000B4C42"/>
    <w:rsid w:val="000B5BFF"/>
    <w:rsid w:val="000B79D5"/>
    <w:rsid w:val="000C019B"/>
    <w:rsid w:val="000C0739"/>
    <w:rsid w:val="000C10CA"/>
    <w:rsid w:val="000C153B"/>
    <w:rsid w:val="000C178A"/>
    <w:rsid w:val="000C1E53"/>
    <w:rsid w:val="000C26B8"/>
    <w:rsid w:val="000C28D3"/>
    <w:rsid w:val="000C45FC"/>
    <w:rsid w:val="000C4ADE"/>
    <w:rsid w:val="000C4C5B"/>
    <w:rsid w:val="000C53C4"/>
    <w:rsid w:val="000C566F"/>
    <w:rsid w:val="000C63FC"/>
    <w:rsid w:val="000C6B65"/>
    <w:rsid w:val="000C6D0D"/>
    <w:rsid w:val="000D0BFF"/>
    <w:rsid w:val="000D0EF5"/>
    <w:rsid w:val="000D1965"/>
    <w:rsid w:val="000D1C16"/>
    <w:rsid w:val="000D1D92"/>
    <w:rsid w:val="000D20DC"/>
    <w:rsid w:val="000D2AC2"/>
    <w:rsid w:val="000D3395"/>
    <w:rsid w:val="000D368A"/>
    <w:rsid w:val="000D4020"/>
    <w:rsid w:val="000D42D3"/>
    <w:rsid w:val="000D434D"/>
    <w:rsid w:val="000D44DA"/>
    <w:rsid w:val="000D4640"/>
    <w:rsid w:val="000D4C54"/>
    <w:rsid w:val="000D5FD1"/>
    <w:rsid w:val="000D61BE"/>
    <w:rsid w:val="000D63DA"/>
    <w:rsid w:val="000D6554"/>
    <w:rsid w:val="000D75A5"/>
    <w:rsid w:val="000E0BEF"/>
    <w:rsid w:val="000E0C57"/>
    <w:rsid w:val="000E1827"/>
    <w:rsid w:val="000E2092"/>
    <w:rsid w:val="000E28CA"/>
    <w:rsid w:val="000E2E51"/>
    <w:rsid w:val="000E3522"/>
    <w:rsid w:val="000F02BF"/>
    <w:rsid w:val="000F23FD"/>
    <w:rsid w:val="000F4B21"/>
    <w:rsid w:val="000F5538"/>
    <w:rsid w:val="000F5907"/>
    <w:rsid w:val="000F64CD"/>
    <w:rsid w:val="000F6930"/>
    <w:rsid w:val="000F721C"/>
    <w:rsid w:val="0010036F"/>
    <w:rsid w:val="00100B09"/>
    <w:rsid w:val="00100BA3"/>
    <w:rsid w:val="00100CCF"/>
    <w:rsid w:val="00102BF0"/>
    <w:rsid w:val="001032FE"/>
    <w:rsid w:val="001055B2"/>
    <w:rsid w:val="00106097"/>
    <w:rsid w:val="00106AFA"/>
    <w:rsid w:val="0011009A"/>
    <w:rsid w:val="00111A89"/>
    <w:rsid w:val="00113BD1"/>
    <w:rsid w:val="00113FF0"/>
    <w:rsid w:val="00114387"/>
    <w:rsid w:val="00114BF8"/>
    <w:rsid w:val="00114D13"/>
    <w:rsid w:val="00114D51"/>
    <w:rsid w:val="001159DC"/>
    <w:rsid w:val="00115BD5"/>
    <w:rsid w:val="00117365"/>
    <w:rsid w:val="001208CD"/>
    <w:rsid w:val="00121B6D"/>
    <w:rsid w:val="0012219E"/>
    <w:rsid w:val="0012247C"/>
    <w:rsid w:val="00122E86"/>
    <w:rsid w:val="001232AD"/>
    <w:rsid w:val="001235C2"/>
    <w:rsid w:val="00123C32"/>
    <w:rsid w:val="00123D0D"/>
    <w:rsid w:val="00124570"/>
    <w:rsid w:val="001245BF"/>
    <w:rsid w:val="00124AB1"/>
    <w:rsid w:val="00124ED3"/>
    <w:rsid w:val="00125C7C"/>
    <w:rsid w:val="001266DC"/>
    <w:rsid w:val="00126A1D"/>
    <w:rsid w:val="00127F45"/>
    <w:rsid w:val="00132539"/>
    <w:rsid w:val="00133100"/>
    <w:rsid w:val="00134488"/>
    <w:rsid w:val="00134A44"/>
    <w:rsid w:val="00134E5B"/>
    <w:rsid w:val="00134EB1"/>
    <w:rsid w:val="00136782"/>
    <w:rsid w:val="00136C6E"/>
    <w:rsid w:val="001374E4"/>
    <w:rsid w:val="00137507"/>
    <w:rsid w:val="00141DD9"/>
    <w:rsid w:val="001423F4"/>
    <w:rsid w:val="0014299E"/>
    <w:rsid w:val="00142CFF"/>
    <w:rsid w:val="00142E7B"/>
    <w:rsid w:val="00142F88"/>
    <w:rsid w:val="00143BDA"/>
    <w:rsid w:val="00145232"/>
    <w:rsid w:val="001461EE"/>
    <w:rsid w:val="00146A3B"/>
    <w:rsid w:val="00147A61"/>
    <w:rsid w:val="00150B7A"/>
    <w:rsid w:val="00152E4A"/>
    <w:rsid w:val="00154715"/>
    <w:rsid w:val="0015487B"/>
    <w:rsid w:val="00154AC4"/>
    <w:rsid w:val="00155A84"/>
    <w:rsid w:val="00155C13"/>
    <w:rsid w:val="00157B8A"/>
    <w:rsid w:val="001600AA"/>
    <w:rsid w:val="00160636"/>
    <w:rsid w:val="00160AF1"/>
    <w:rsid w:val="00161304"/>
    <w:rsid w:val="001620DF"/>
    <w:rsid w:val="00162A4A"/>
    <w:rsid w:val="00164358"/>
    <w:rsid w:val="00166BBB"/>
    <w:rsid w:val="00167B08"/>
    <w:rsid w:val="0017057A"/>
    <w:rsid w:val="001706E6"/>
    <w:rsid w:val="00171449"/>
    <w:rsid w:val="00171976"/>
    <w:rsid w:val="0017433D"/>
    <w:rsid w:val="001744D8"/>
    <w:rsid w:val="001756B0"/>
    <w:rsid w:val="001758DB"/>
    <w:rsid w:val="00176C02"/>
    <w:rsid w:val="00176E9F"/>
    <w:rsid w:val="00177F08"/>
    <w:rsid w:val="001807F8"/>
    <w:rsid w:val="00180836"/>
    <w:rsid w:val="00181025"/>
    <w:rsid w:val="001815A0"/>
    <w:rsid w:val="001825E6"/>
    <w:rsid w:val="001827C3"/>
    <w:rsid w:val="00186766"/>
    <w:rsid w:val="00187077"/>
    <w:rsid w:val="00187CE2"/>
    <w:rsid w:val="00190799"/>
    <w:rsid w:val="00190E93"/>
    <w:rsid w:val="00191165"/>
    <w:rsid w:val="001911EF"/>
    <w:rsid w:val="0019132B"/>
    <w:rsid w:val="00193AFB"/>
    <w:rsid w:val="00193BF5"/>
    <w:rsid w:val="00193D14"/>
    <w:rsid w:val="00195F4C"/>
    <w:rsid w:val="00195FEF"/>
    <w:rsid w:val="00197EB5"/>
    <w:rsid w:val="001A07E8"/>
    <w:rsid w:val="001A12A2"/>
    <w:rsid w:val="001A1D82"/>
    <w:rsid w:val="001A1E70"/>
    <w:rsid w:val="001A24E9"/>
    <w:rsid w:val="001A28C3"/>
    <w:rsid w:val="001A2F41"/>
    <w:rsid w:val="001A3900"/>
    <w:rsid w:val="001A498C"/>
    <w:rsid w:val="001A5FDA"/>
    <w:rsid w:val="001A61F8"/>
    <w:rsid w:val="001A62F1"/>
    <w:rsid w:val="001A6527"/>
    <w:rsid w:val="001A6D26"/>
    <w:rsid w:val="001A7B91"/>
    <w:rsid w:val="001A7CA3"/>
    <w:rsid w:val="001B06DA"/>
    <w:rsid w:val="001B1FB7"/>
    <w:rsid w:val="001B3723"/>
    <w:rsid w:val="001B4764"/>
    <w:rsid w:val="001B4CA7"/>
    <w:rsid w:val="001B55AA"/>
    <w:rsid w:val="001B5D3C"/>
    <w:rsid w:val="001B75B3"/>
    <w:rsid w:val="001C0818"/>
    <w:rsid w:val="001C08FD"/>
    <w:rsid w:val="001C21F5"/>
    <w:rsid w:val="001C318C"/>
    <w:rsid w:val="001C49BC"/>
    <w:rsid w:val="001C59D9"/>
    <w:rsid w:val="001C61F1"/>
    <w:rsid w:val="001D067C"/>
    <w:rsid w:val="001D0E11"/>
    <w:rsid w:val="001D136A"/>
    <w:rsid w:val="001D3E6C"/>
    <w:rsid w:val="001D540B"/>
    <w:rsid w:val="001D66B8"/>
    <w:rsid w:val="001D69D4"/>
    <w:rsid w:val="001D73AA"/>
    <w:rsid w:val="001D756B"/>
    <w:rsid w:val="001D766E"/>
    <w:rsid w:val="001E25FB"/>
    <w:rsid w:val="001E300B"/>
    <w:rsid w:val="001E30A8"/>
    <w:rsid w:val="001E347E"/>
    <w:rsid w:val="001E5B77"/>
    <w:rsid w:val="001E5F08"/>
    <w:rsid w:val="001E6587"/>
    <w:rsid w:val="001E6DF4"/>
    <w:rsid w:val="001E71AE"/>
    <w:rsid w:val="001E7785"/>
    <w:rsid w:val="001E77F9"/>
    <w:rsid w:val="001E7EBB"/>
    <w:rsid w:val="001F0C48"/>
    <w:rsid w:val="001F1A48"/>
    <w:rsid w:val="001F21E7"/>
    <w:rsid w:val="001F321E"/>
    <w:rsid w:val="001F36DB"/>
    <w:rsid w:val="001F5671"/>
    <w:rsid w:val="001F5773"/>
    <w:rsid w:val="001F58CB"/>
    <w:rsid w:val="001F5F80"/>
    <w:rsid w:val="001F6B2D"/>
    <w:rsid w:val="001F70A4"/>
    <w:rsid w:val="00201811"/>
    <w:rsid w:val="002018A5"/>
    <w:rsid w:val="00202132"/>
    <w:rsid w:val="0020233B"/>
    <w:rsid w:val="00202A55"/>
    <w:rsid w:val="00203056"/>
    <w:rsid w:val="0020616C"/>
    <w:rsid w:val="0020734E"/>
    <w:rsid w:val="002104A4"/>
    <w:rsid w:val="002105FE"/>
    <w:rsid w:val="002108D1"/>
    <w:rsid w:val="00210B9E"/>
    <w:rsid w:val="0021144E"/>
    <w:rsid w:val="00211CF1"/>
    <w:rsid w:val="00212B2A"/>
    <w:rsid w:val="00212D4B"/>
    <w:rsid w:val="00214319"/>
    <w:rsid w:val="002146F7"/>
    <w:rsid w:val="00214B1E"/>
    <w:rsid w:val="002151E4"/>
    <w:rsid w:val="002152FD"/>
    <w:rsid w:val="00215A73"/>
    <w:rsid w:val="002164C5"/>
    <w:rsid w:val="002204CB"/>
    <w:rsid w:val="00221521"/>
    <w:rsid w:val="00221879"/>
    <w:rsid w:val="00222B20"/>
    <w:rsid w:val="00222BCB"/>
    <w:rsid w:val="00223D94"/>
    <w:rsid w:val="00224F26"/>
    <w:rsid w:val="00227A4B"/>
    <w:rsid w:val="00230211"/>
    <w:rsid w:val="0023137D"/>
    <w:rsid w:val="0023146E"/>
    <w:rsid w:val="00234C75"/>
    <w:rsid w:val="00235C83"/>
    <w:rsid w:val="00235E09"/>
    <w:rsid w:val="002378A1"/>
    <w:rsid w:val="00240DCA"/>
    <w:rsid w:val="00242319"/>
    <w:rsid w:val="002427E4"/>
    <w:rsid w:val="00244C2D"/>
    <w:rsid w:val="002462DF"/>
    <w:rsid w:val="002511B0"/>
    <w:rsid w:val="00251820"/>
    <w:rsid w:val="00251A5B"/>
    <w:rsid w:val="00251D53"/>
    <w:rsid w:val="00251F99"/>
    <w:rsid w:val="0025222A"/>
    <w:rsid w:val="00252A31"/>
    <w:rsid w:val="002554BD"/>
    <w:rsid w:val="00255EC0"/>
    <w:rsid w:val="002563C3"/>
    <w:rsid w:val="0025769F"/>
    <w:rsid w:val="002576F4"/>
    <w:rsid w:val="0026050A"/>
    <w:rsid w:val="002612AE"/>
    <w:rsid w:val="00261FFA"/>
    <w:rsid w:val="00262139"/>
    <w:rsid w:val="002642C2"/>
    <w:rsid w:val="0026457C"/>
    <w:rsid w:val="00264976"/>
    <w:rsid w:val="00264F40"/>
    <w:rsid w:val="00265165"/>
    <w:rsid w:val="002672FF"/>
    <w:rsid w:val="00267E8C"/>
    <w:rsid w:val="00270477"/>
    <w:rsid w:val="002705CB"/>
    <w:rsid w:val="00272463"/>
    <w:rsid w:val="00272CAF"/>
    <w:rsid w:val="00277061"/>
    <w:rsid w:val="00277B80"/>
    <w:rsid w:val="00280FE1"/>
    <w:rsid w:val="00281E9E"/>
    <w:rsid w:val="0028277D"/>
    <w:rsid w:val="00283470"/>
    <w:rsid w:val="002835EF"/>
    <w:rsid w:val="00283FDF"/>
    <w:rsid w:val="00284605"/>
    <w:rsid w:val="002851E1"/>
    <w:rsid w:val="00285D4E"/>
    <w:rsid w:val="00285E2A"/>
    <w:rsid w:val="00287227"/>
    <w:rsid w:val="002908F4"/>
    <w:rsid w:val="00291253"/>
    <w:rsid w:val="002916B0"/>
    <w:rsid w:val="002925F6"/>
    <w:rsid w:val="002931E8"/>
    <w:rsid w:val="00294784"/>
    <w:rsid w:val="00296146"/>
    <w:rsid w:val="00297E43"/>
    <w:rsid w:val="002A0654"/>
    <w:rsid w:val="002A24BF"/>
    <w:rsid w:val="002A2B06"/>
    <w:rsid w:val="002A42B9"/>
    <w:rsid w:val="002A44D8"/>
    <w:rsid w:val="002A651E"/>
    <w:rsid w:val="002A6577"/>
    <w:rsid w:val="002A7115"/>
    <w:rsid w:val="002A7EE5"/>
    <w:rsid w:val="002B03B1"/>
    <w:rsid w:val="002B0548"/>
    <w:rsid w:val="002B18C7"/>
    <w:rsid w:val="002B5251"/>
    <w:rsid w:val="002B5AAD"/>
    <w:rsid w:val="002B6511"/>
    <w:rsid w:val="002B6951"/>
    <w:rsid w:val="002B76CF"/>
    <w:rsid w:val="002B7972"/>
    <w:rsid w:val="002C05C4"/>
    <w:rsid w:val="002C4D8E"/>
    <w:rsid w:val="002C5404"/>
    <w:rsid w:val="002C61D9"/>
    <w:rsid w:val="002D064B"/>
    <w:rsid w:val="002D0D26"/>
    <w:rsid w:val="002D1202"/>
    <w:rsid w:val="002D1268"/>
    <w:rsid w:val="002D171C"/>
    <w:rsid w:val="002D19EB"/>
    <w:rsid w:val="002D20FF"/>
    <w:rsid w:val="002D4115"/>
    <w:rsid w:val="002D6147"/>
    <w:rsid w:val="002D635E"/>
    <w:rsid w:val="002D6524"/>
    <w:rsid w:val="002D6F45"/>
    <w:rsid w:val="002D7163"/>
    <w:rsid w:val="002D7459"/>
    <w:rsid w:val="002E0228"/>
    <w:rsid w:val="002E12ED"/>
    <w:rsid w:val="002E2ADF"/>
    <w:rsid w:val="002E3395"/>
    <w:rsid w:val="002E3A7B"/>
    <w:rsid w:val="002E3B11"/>
    <w:rsid w:val="002E3C06"/>
    <w:rsid w:val="002E4A2D"/>
    <w:rsid w:val="002E4CD6"/>
    <w:rsid w:val="002E5009"/>
    <w:rsid w:val="002E55A6"/>
    <w:rsid w:val="002E6FEC"/>
    <w:rsid w:val="002E7E5D"/>
    <w:rsid w:val="002F0593"/>
    <w:rsid w:val="002F112F"/>
    <w:rsid w:val="002F278A"/>
    <w:rsid w:val="002F48E3"/>
    <w:rsid w:val="002F55B4"/>
    <w:rsid w:val="002F658E"/>
    <w:rsid w:val="002F7602"/>
    <w:rsid w:val="00301737"/>
    <w:rsid w:val="0030189C"/>
    <w:rsid w:val="003049FA"/>
    <w:rsid w:val="003050B5"/>
    <w:rsid w:val="00306411"/>
    <w:rsid w:val="00306E1C"/>
    <w:rsid w:val="00307788"/>
    <w:rsid w:val="00311157"/>
    <w:rsid w:val="00314529"/>
    <w:rsid w:val="003146C5"/>
    <w:rsid w:val="003168E5"/>
    <w:rsid w:val="00316975"/>
    <w:rsid w:val="00321188"/>
    <w:rsid w:val="00321D02"/>
    <w:rsid w:val="00322191"/>
    <w:rsid w:val="00322F3A"/>
    <w:rsid w:val="00322F7F"/>
    <w:rsid w:val="0032308B"/>
    <w:rsid w:val="00324A19"/>
    <w:rsid w:val="003258B7"/>
    <w:rsid w:val="00325962"/>
    <w:rsid w:val="003259FA"/>
    <w:rsid w:val="00325D52"/>
    <w:rsid w:val="00326932"/>
    <w:rsid w:val="003269E9"/>
    <w:rsid w:val="00326D2A"/>
    <w:rsid w:val="003274BE"/>
    <w:rsid w:val="00330D00"/>
    <w:rsid w:val="0033194D"/>
    <w:rsid w:val="003319C5"/>
    <w:rsid w:val="003323D8"/>
    <w:rsid w:val="003345C8"/>
    <w:rsid w:val="00335CF7"/>
    <w:rsid w:val="003364AB"/>
    <w:rsid w:val="00336B5B"/>
    <w:rsid w:val="0033762E"/>
    <w:rsid w:val="00340151"/>
    <w:rsid w:val="0034082C"/>
    <w:rsid w:val="00340908"/>
    <w:rsid w:val="003416CA"/>
    <w:rsid w:val="00341AA2"/>
    <w:rsid w:val="00343325"/>
    <w:rsid w:val="00345A1A"/>
    <w:rsid w:val="00346A76"/>
    <w:rsid w:val="00347CD8"/>
    <w:rsid w:val="00347D16"/>
    <w:rsid w:val="00347DE1"/>
    <w:rsid w:val="00347E0C"/>
    <w:rsid w:val="00350D10"/>
    <w:rsid w:val="00351E84"/>
    <w:rsid w:val="00352971"/>
    <w:rsid w:val="00352A07"/>
    <w:rsid w:val="00352AF2"/>
    <w:rsid w:val="00353E08"/>
    <w:rsid w:val="003557BE"/>
    <w:rsid w:val="003562E3"/>
    <w:rsid w:val="003572C6"/>
    <w:rsid w:val="00361157"/>
    <w:rsid w:val="00362A99"/>
    <w:rsid w:val="003636CB"/>
    <w:rsid w:val="00363CCF"/>
    <w:rsid w:val="0036640D"/>
    <w:rsid w:val="0036655B"/>
    <w:rsid w:val="0036782D"/>
    <w:rsid w:val="0037029F"/>
    <w:rsid w:val="00370920"/>
    <w:rsid w:val="0037319B"/>
    <w:rsid w:val="00373852"/>
    <w:rsid w:val="0037445C"/>
    <w:rsid w:val="00375786"/>
    <w:rsid w:val="00375A01"/>
    <w:rsid w:val="00375F85"/>
    <w:rsid w:val="00376596"/>
    <w:rsid w:val="00376AC3"/>
    <w:rsid w:val="00377086"/>
    <w:rsid w:val="0037717A"/>
    <w:rsid w:val="0037719B"/>
    <w:rsid w:val="00377621"/>
    <w:rsid w:val="00380008"/>
    <w:rsid w:val="00380AFD"/>
    <w:rsid w:val="003853EF"/>
    <w:rsid w:val="003858A0"/>
    <w:rsid w:val="00390FA6"/>
    <w:rsid w:val="00391682"/>
    <w:rsid w:val="00393910"/>
    <w:rsid w:val="00394B43"/>
    <w:rsid w:val="00396866"/>
    <w:rsid w:val="0039766E"/>
    <w:rsid w:val="003976F0"/>
    <w:rsid w:val="003A0079"/>
    <w:rsid w:val="003A020D"/>
    <w:rsid w:val="003A0CA2"/>
    <w:rsid w:val="003A0EA3"/>
    <w:rsid w:val="003A0F0A"/>
    <w:rsid w:val="003A1F7B"/>
    <w:rsid w:val="003A21C4"/>
    <w:rsid w:val="003A519A"/>
    <w:rsid w:val="003A6D30"/>
    <w:rsid w:val="003A6E3A"/>
    <w:rsid w:val="003B05B0"/>
    <w:rsid w:val="003B067C"/>
    <w:rsid w:val="003B192E"/>
    <w:rsid w:val="003B3281"/>
    <w:rsid w:val="003B33EE"/>
    <w:rsid w:val="003B38AD"/>
    <w:rsid w:val="003B5766"/>
    <w:rsid w:val="003B5D91"/>
    <w:rsid w:val="003C1667"/>
    <w:rsid w:val="003C17FB"/>
    <w:rsid w:val="003C1983"/>
    <w:rsid w:val="003C3BC8"/>
    <w:rsid w:val="003C3BF3"/>
    <w:rsid w:val="003C3C95"/>
    <w:rsid w:val="003C5847"/>
    <w:rsid w:val="003C5E62"/>
    <w:rsid w:val="003C632D"/>
    <w:rsid w:val="003C67D9"/>
    <w:rsid w:val="003C6B4D"/>
    <w:rsid w:val="003C7EEB"/>
    <w:rsid w:val="003D0A42"/>
    <w:rsid w:val="003D27E1"/>
    <w:rsid w:val="003D2BDB"/>
    <w:rsid w:val="003D6420"/>
    <w:rsid w:val="003D6507"/>
    <w:rsid w:val="003D75B4"/>
    <w:rsid w:val="003E0483"/>
    <w:rsid w:val="003E1832"/>
    <w:rsid w:val="003E2686"/>
    <w:rsid w:val="003E26B8"/>
    <w:rsid w:val="003E34FC"/>
    <w:rsid w:val="003E3803"/>
    <w:rsid w:val="003E4AB5"/>
    <w:rsid w:val="003E4D37"/>
    <w:rsid w:val="003E66A6"/>
    <w:rsid w:val="003E6EC0"/>
    <w:rsid w:val="003E7231"/>
    <w:rsid w:val="003F187A"/>
    <w:rsid w:val="003F197B"/>
    <w:rsid w:val="003F2DEA"/>
    <w:rsid w:val="003F444F"/>
    <w:rsid w:val="003F4BE4"/>
    <w:rsid w:val="003F5098"/>
    <w:rsid w:val="003F5D73"/>
    <w:rsid w:val="003F5FB9"/>
    <w:rsid w:val="003F7038"/>
    <w:rsid w:val="003F7870"/>
    <w:rsid w:val="003F7A17"/>
    <w:rsid w:val="003F7B49"/>
    <w:rsid w:val="004003F6"/>
    <w:rsid w:val="00400E42"/>
    <w:rsid w:val="00401543"/>
    <w:rsid w:val="00401A28"/>
    <w:rsid w:val="0040659F"/>
    <w:rsid w:val="00406FBF"/>
    <w:rsid w:val="0040736C"/>
    <w:rsid w:val="004116AD"/>
    <w:rsid w:val="00411D78"/>
    <w:rsid w:val="0041248D"/>
    <w:rsid w:val="00412C6A"/>
    <w:rsid w:val="0041462E"/>
    <w:rsid w:val="0041483F"/>
    <w:rsid w:val="00420418"/>
    <w:rsid w:val="00420506"/>
    <w:rsid w:val="00422030"/>
    <w:rsid w:val="00422278"/>
    <w:rsid w:val="0042262F"/>
    <w:rsid w:val="004236B8"/>
    <w:rsid w:val="00424BD0"/>
    <w:rsid w:val="00425A67"/>
    <w:rsid w:val="004267F2"/>
    <w:rsid w:val="00426F18"/>
    <w:rsid w:val="00427270"/>
    <w:rsid w:val="004277B8"/>
    <w:rsid w:val="00427D4A"/>
    <w:rsid w:val="00430D51"/>
    <w:rsid w:val="00430E0A"/>
    <w:rsid w:val="004327CF"/>
    <w:rsid w:val="00434895"/>
    <w:rsid w:val="00435691"/>
    <w:rsid w:val="00435D3C"/>
    <w:rsid w:val="00436533"/>
    <w:rsid w:val="004368D8"/>
    <w:rsid w:val="00437F42"/>
    <w:rsid w:val="00437F8B"/>
    <w:rsid w:val="004405BF"/>
    <w:rsid w:val="004412AD"/>
    <w:rsid w:val="004412FD"/>
    <w:rsid w:val="0044130C"/>
    <w:rsid w:val="004424D4"/>
    <w:rsid w:val="00442B8E"/>
    <w:rsid w:val="00443480"/>
    <w:rsid w:val="00443A3F"/>
    <w:rsid w:val="00444187"/>
    <w:rsid w:val="00447CF0"/>
    <w:rsid w:val="0045078A"/>
    <w:rsid w:val="00450D2F"/>
    <w:rsid w:val="00450E8D"/>
    <w:rsid w:val="004512AC"/>
    <w:rsid w:val="00452181"/>
    <w:rsid w:val="00452C2A"/>
    <w:rsid w:val="004530A2"/>
    <w:rsid w:val="00453C63"/>
    <w:rsid w:val="00453E04"/>
    <w:rsid w:val="00454B5E"/>
    <w:rsid w:val="00455597"/>
    <w:rsid w:val="0045620B"/>
    <w:rsid w:val="004575F8"/>
    <w:rsid w:val="004578F5"/>
    <w:rsid w:val="00460201"/>
    <w:rsid w:val="00460D25"/>
    <w:rsid w:val="004613DB"/>
    <w:rsid w:val="00462352"/>
    <w:rsid w:val="00462632"/>
    <w:rsid w:val="00462E99"/>
    <w:rsid w:val="00463447"/>
    <w:rsid w:val="0046397A"/>
    <w:rsid w:val="00464D7E"/>
    <w:rsid w:val="0046520B"/>
    <w:rsid w:val="00465D93"/>
    <w:rsid w:val="00466560"/>
    <w:rsid w:val="004667AA"/>
    <w:rsid w:val="00467406"/>
    <w:rsid w:val="0046767D"/>
    <w:rsid w:val="00467938"/>
    <w:rsid w:val="00470051"/>
    <w:rsid w:val="00470370"/>
    <w:rsid w:val="0047070D"/>
    <w:rsid w:val="00471804"/>
    <w:rsid w:val="00472057"/>
    <w:rsid w:val="004721F4"/>
    <w:rsid w:val="00472501"/>
    <w:rsid w:val="0047665C"/>
    <w:rsid w:val="00476C78"/>
    <w:rsid w:val="00476DCF"/>
    <w:rsid w:val="004771A9"/>
    <w:rsid w:val="00477295"/>
    <w:rsid w:val="00477A07"/>
    <w:rsid w:val="004801AA"/>
    <w:rsid w:val="004810C9"/>
    <w:rsid w:val="00481A25"/>
    <w:rsid w:val="00481B52"/>
    <w:rsid w:val="004829C2"/>
    <w:rsid w:val="0048348C"/>
    <w:rsid w:val="0048379F"/>
    <w:rsid w:val="004837F5"/>
    <w:rsid w:val="00484230"/>
    <w:rsid w:val="004843F6"/>
    <w:rsid w:val="0048456E"/>
    <w:rsid w:val="004846A8"/>
    <w:rsid w:val="00484B72"/>
    <w:rsid w:val="004862D4"/>
    <w:rsid w:val="0048667C"/>
    <w:rsid w:val="004875B1"/>
    <w:rsid w:val="00487D23"/>
    <w:rsid w:val="0049073E"/>
    <w:rsid w:val="0049079C"/>
    <w:rsid w:val="004925AB"/>
    <w:rsid w:val="004934D6"/>
    <w:rsid w:val="004935E2"/>
    <w:rsid w:val="00493E26"/>
    <w:rsid w:val="00494083"/>
    <w:rsid w:val="00495471"/>
    <w:rsid w:val="004A1860"/>
    <w:rsid w:val="004A2B60"/>
    <w:rsid w:val="004A61FD"/>
    <w:rsid w:val="004A62F6"/>
    <w:rsid w:val="004A6EE3"/>
    <w:rsid w:val="004A77BB"/>
    <w:rsid w:val="004B0B2D"/>
    <w:rsid w:val="004B26E9"/>
    <w:rsid w:val="004B2C56"/>
    <w:rsid w:val="004B3259"/>
    <w:rsid w:val="004B3502"/>
    <w:rsid w:val="004B355F"/>
    <w:rsid w:val="004B47D7"/>
    <w:rsid w:val="004B4D57"/>
    <w:rsid w:val="004B5F5D"/>
    <w:rsid w:val="004B6EAC"/>
    <w:rsid w:val="004B7DC8"/>
    <w:rsid w:val="004C08FB"/>
    <w:rsid w:val="004C1ACD"/>
    <w:rsid w:val="004C2927"/>
    <w:rsid w:val="004C39F9"/>
    <w:rsid w:val="004C4082"/>
    <w:rsid w:val="004C5426"/>
    <w:rsid w:val="004C62F6"/>
    <w:rsid w:val="004C7232"/>
    <w:rsid w:val="004D0360"/>
    <w:rsid w:val="004D069F"/>
    <w:rsid w:val="004D0AB5"/>
    <w:rsid w:val="004D0B65"/>
    <w:rsid w:val="004D11AE"/>
    <w:rsid w:val="004D1A6A"/>
    <w:rsid w:val="004D316A"/>
    <w:rsid w:val="004D5274"/>
    <w:rsid w:val="004D5E56"/>
    <w:rsid w:val="004D7B61"/>
    <w:rsid w:val="004E099B"/>
    <w:rsid w:val="004E1F62"/>
    <w:rsid w:val="004E24A8"/>
    <w:rsid w:val="004E2D32"/>
    <w:rsid w:val="004E4501"/>
    <w:rsid w:val="004E59F6"/>
    <w:rsid w:val="004E6688"/>
    <w:rsid w:val="004E6D80"/>
    <w:rsid w:val="004E76EE"/>
    <w:rsid w:val="004F12E1"/>
    <w:rsid w:val="004F22F9"/>
    <w:rsid w:val="004F3149"/>
    <w:rsid w:val="004F3816"/>
    <w:rsid w:val="004F40FC"/>
    <w:rsid w:val="004F53C2"/>
    <w:rsid w:val="004F586B"/>
    <w:rsid w:val="004F5A29"/>
    <w:rsid w:val="004F64F9"/>
    <w:rsid w:val="004F6513"/>
    <w:rsid w:val="004F77AA"/>
    <w:rsid w:val="004F7950"/>
    <w:rsid w:val="005006BB"/>
    <w:rsid w:val="00500ED0"/>
    <w:rsid w:val="005013FA"/>
    <w:rsid w:val="00501B53"/>
    <w:rsid w:val="0050270B"/>
    <w:rsid w:val="00502A4B"/>
    <w:rsid w:val="0050596F"/>
    <w:rsid w:val="0050767C"/>
    <w:rsid w:val="00507B3C"/>
    <w:rsid w:val="00511B7A"/>
    <w:rsid w:val="0051374C"/>
    <w:rsid w:val="00513F77"/>
    <w:rsid w:val="00514000"/>
    <w:rsid w:val="00514811"/>
    <w:rsid w:val="00514870"/>
    <w:rsid w:val="00516410"/>
    <w:rsid w:val="005167DF"/>
    <w:rsid w:val="00520D66"/>
    <w:rsid w:val="00521C37"/>
    <w:rsid w:val="00521D39"/>
    <w:rsid w:val="00522448"/>
    <w:rsid w:val="00522F15"/>
    <w:rsid w:val="00523952"/>
    <w:rsid w:val="005243D9"/>
    <w:rsid w:val="00524B5D"/>
    <w:rsid w:val="00524FC7"/>
    <w:rsid w:val="00526701"/>
    <w:rsid w:val="00526CD9"/>
    <w:rsid w:val="00526D1D"/>
    <w:rsid w:val="00530A3A"/>
    <w:rsid w:val="00532F55"/>
    <w:rsid w:val="0053323F"/>
    <w:rsid w:val="00533975"/>
    <w:rsid w:val="00533A46"/>
    <w:rsid w:val="00534277"/>
    <w:rsid w:val="00535A7C"/>
    <w:rsid w:val="00536B73"/>
    <w:rsid w:val="00536E86"/>
    <w:rsid w:val="005375DA"/>
    <w:rsid w:val="005408F5"/>
    <w:rsid w:val="00541E96"/>
    <w:rsid w:val="00543066"/>
    <w:rsid w:val="005465AA"/>
    <w:rsid w:val="00546BF1"/>
    <w:rsid w:val="00547F7C"/>
    <w:rsid w:val="00550C6D"/>
    <w:rsid w:val="0055123E"/>
    <w:rsid w:val="00551789"/>
    <w:rsid w:val="00551EED"/>
    <w:rsid w:val="00551F01"/>
    <w:rsid w:val="00552B3A"/>
    <w:rsid w:val="00553105"/>
    <w:rsid w:val="00553952"/>
    <w:rsid w:val="0055644C"/>
    <w:rsid w:val="00556D7A"/>
    <w:rsid w:val="00556D9A"/>
    <w:rsid w:val="0055722C"/>
    <w:rsid w:val="00560C84"/>
    <w:rsid w:val="00560EF8"/>
    <w:rsid w:val="005620B6"/>
    <w:rsid w:val="00562848"/>
    <w:rsid w:val="00563502"/>
    <w:rsid w:val="00564ABD"/>
    <w:rsid w:val="00565F42"/>
    <w:rsid w:val="00566C8F"/>
    <w:rsid w:val="005672EC"/>
    <w:rsid w:val="00567407"/>
    <w:rsid w:val="005678C2"/>
    <w:rsid w:val="00567C83"/>
    <w:rsid w:val="00570C37"/>
    <w:rsid w:val="005713E6"/>
    <w:rsid w:val="00571BD5"/>
    <w:rsid w:val="00572BF8"/>
    <w:rsid w:val="00573B49"/>
    <w:rsid w:val="005743E3"/>
    <w:rsid w:val="00574790"/>
    <w:rsid w:val="0057510B"/>
    <w:rsid w:val="00575DC8"/>
    <w:rsid w:val="00576BDA"/>
    <w:rsid w:val="00577203"/>
    <w:rsid w:val="00580465"/>
    <w:rsid w:val="00583E37"/>
    <w:rsid w:val="00584053"/>
    <w:rsid w:val="00585EBF"/>
    <w:rsid w:val="005877CE"/>
    <w:rsid w:val="00590B28"/>
    <w:rsid w:val="00592198"/>
    <w:rsid w:val="005A078D"/>
    <w:rsid w:val="005A666E"/>
    <w:rsid w:val="005A6B51"/>
    <w:rsid w:val="005B02F1"/>
    <w:rsid w:val="005B0737"/>
    <w:rsid w:val="005B0784"/>
    <w:rsid w:val="005B11A3"/>
    <w:rsid w:val="005B31DD"/>
    <w:rsid w:val="005B3661"/>
    <w:rsid w:val="005B3B36"/>
    <w:rsid w:val="005B4559"/>
    <w:rsid w:val="005B4E3D"/>
    <w:rsid w:val="005B74C4"/>
    <w:rsid w:val="005B762A"/>
    <w:rsid w:val="005B78B3"/>
    <w:rsid w:val="005B7993"/>
    <w:rsid w:val="005B7C06"/>
    <w:rsid w:val="005C05E3"/>
    <w:rsid w:val="005C0C57"/>
    <w:rsid w:val="005C2E5E"/>
    <w:rsid w:val="005C3868"/>
    <w:rsid w:val="005C43C3"/>
    <w:rsid w:val="005C49DA"/>
    <w:rsid w:val="005C4F3D"/>
    <w:rsid w:val="005C5883"/>
    <w:rsid w:val="005C6ED5"/>
    <w:rsid w:val="005D036C"/>
    <w:rsid w:val="005D125C"/>
    <w:rsid w:val="005D290F"/>
    <w:rsid w:val="005D313F"/>
    <w:rsid w:val="005D3554"/>
    <w:rsid w:val="005D3F34"/>
    <w:rsid w:val="005D3FDE"/>
    <w:rsid w:val="005D5394"/>
    <w:rsid w:val="005D5890"/>
    <w:rsid w:val="005D7606"/>
    <w:rsid w:val="005D77CD"/>
    <w:rsid w:val="005E0ACB"/>
    <w:rsid w:val="005E2660"/>
    <w:rsid w:val="005E26CB"/>
    <w:rsid w:val="005E3467"/>
    <w:rsid w:val="005F0827"/>
    <w:rsid w:val="005F2781"/>
    <w:rsid w:val="005F2DCF"/>
    <w:rsid w:val="005F317B"/>
    <w:rsid w:val="005F3C3F"/>
    <w:rsid w:val="005F4088"/>
    <w:rsid w:val="005F425D"/>
    <w:rsid w:val="005F573A"/>
    <w:rsid w:val="005F611A"/>
    <w:rsid w:val="005F6470"/>
    <w:rsid w:val="005F64D5"/>
    <w:rsid w:val="00600A1F"/>
    <w:rsid w:val="00600F08"/>
    <w:rsid w:val="006013DF"/>
    <w:rsid w:val="0060149C"/>
    <w:rsid w:val="006018DB"/>
    <w:rsid w:val="00601D86"/>
    <w:rsid w:val="00601D88"/>
    <w:rsid w:val="00601EC5"/>
    <w:rsid w:val="00602D36"/>
    <w:rsid w:val="00604B44"/>
    <w:rsid w:val="0060559C"/>
    <w:rsid w:val="0060594E"/>
    <w:rsid w:val="0060606D"/>
    <w:rsid w:val="006067E8"/>
    <w:rsid w:val="0060712F"/>
    <w:rsid w:val="00607199"/>
    <w:rsid w:val="0060761A"/>
    <w:rsid w:val="00607994"/>
    <w:rsid w:val="00607CD4"/>
    <w:rsid w:val="006104B9"/>
    <w:rsid w:val="00610895"/>
    <w:rsid w:val="00610E4B"/>
    <w:rsid w:val="0061139D"/>
    <w:rsid w:val="00616439"/>
    <w:rsid w:val="0061704E"/>
    <w:rsid w:val="00620433"/>
    <w:rsid w:val="00622685"/>
    <w:rsid w:val="00622F92"/>
    <w:rsid w:val="0062351E"/>
    <w:rsid w:val="006237C3"/>
    <w:rsid w:val="00623D2B"/>
    <w:rsid w:val="0062452D"/>
    <w:rsid w:val="00624839"/>
    <w:rsid w:val="00625ADF"/>
    <w:rsid w:val="00626843"/>
    <w:rsid w:val="00626BA5"/>
    <w:rsid w:val="00627966"/>
    <w:rsid w:val="006307A5"/>
    <w:rsid w:val="00630942"/>
    <w:rsid w:val="00630E3D"/>
    <w:rsid w:val="00631CDE"/>
    <w:rsid w:val="006325EC"/>
    <w:rsid w:val="00632DFB"/>
    <w:rsid w:val="0063342F"/>
    <w:rsid w:val="00633A36"/>
    <w:rsid w:val="00634284"/>
    <w:rsid w:val="00636315"/>
    <w:rsid w:val="00637EE9"/>
    <w:rsid w:val="0064112B"/>
    <w:rsid w:val="00641346"/>
    <w:rsid w:val="006415B9"/>
    <w:rsid w:val="00642684"/>
    <w:rsid w:val="00645387"/>
    <w:rsid w:val="00646CDD"/>
    <w:rsid w:val="00646E11"/>
    <w:rsid w:val="0065035A"/>
    <w:rsid w:val="00650428"/>
    <w:rsid w:val="00651C59"/>
    <w:rsid w:val="00652BAE"/>
    <w:rsid w:val="00652D79"/>
    <w:rsid w:val="00653535"/>
    <w:rsid w:val="00653679"/>
    <w:rsid w:val="00653D38"/>
    <w:rsid w:val="00655150"/>
    <w:rsid w:val="00656741"/>
    <w:rsid w:val="00656DD2"/>
    <w:rsid w:val="00656F86"/>
    <w:rsid w:val="00657B7B"/>
    <w:rsid w:val="00657E0F"/>
    <w:rsid w:val="00660056"/>
    <w:rsid w:val="00660E45"/>
    <w:rsid w:val="00663F73"/>
    <w:rsid w:val="006641A5"/>
    <w:rsid w:val="00665D1D"/>
    <w:rsid w:val="00666120"/>
    <w:rsid w:val="0066780D"/>
    <w:rsid w:val="0067041D"/>
    <w:rsid w:val="006706F3"/>
    <w:rsid w:val="0067134B"/>
    <w:rsid w:val="0067451A"/>
    <w:rsid w:val="00674CAB"/>
    <w:rsid w:val="0067560C"/>
    <w:rsid w:val="00675888"/>
    <w:rsid w:val="0067608E"/>
    <w:rsid w:val="0067727B"/>
    <w:rsid w:val="006772D7"/>
    <w:rsid w:val="00680230"/>
    <w:rsid w:val="00681095"/>
    <w:rsid w:val="00681143"/>
    <w:rsid w:val="00681FD6"/>
    <w:rsid w:val="006824C3"/>
    <w:rsid w:val="00682521"/>
    <w:rsid w:val="00684289"/>
    <w:rsid w:val="00686246"/>
    <w:rsid w:val="0068697C"/>
    <w:rsid w:val="006869F3"/>
    <w:rsid w:val="00687143"/>
    <w:rsid w:val="006879C8"/>
    <w:rsid w:val="00687DDD"/>
    <w:rsid w:val="00687E54"/>
    <w:rsid w:val="006903C0"/>
    <w:rsid w:val="006911D8"/>
    <w:rsid w:val="00691C79"/>
    <w:rsid w:val="0069637C"/>
    <w:rsid w:val="006963C0"/>
    <w:rsid w:val="00696C1D"/>
    <w:rsid w:val="00697705"/>
    <w:rsid w:val="006A0395"/>
    <w:rsid w:val="006A1F54"/>
    <w:rsid w:val="006A274A"/>
    <w:rsid w:val="006A289E"/>
    <w:rsid w:val="006A2DC7"/>
    <w:rsid w:val="006A4CD7"/>
    <w:rsid w:val="006A5CFE"/>
    <w:rsid w:val="006A61C7"/>
    <w:rsid w:val="006A6D83"/>
    <w:rsid w:val="006B1CCC"/>
    <w:rsid w:val="006B27A3"/>
    <w:rsid w:val="006B2A40"/>
    <w:rsid w:val="006B4107"/>
    <w:rsid w:val="006B52AB"/>
    <w:rsid w:val="006B5D1B"/>
    <w:rsid w:val="006B6212"/>
    <w:rsid w:val="006B6A36"/>
    <w:rsid w:val="006B6CD2"/>
    <w:rsid w:val="006B7236"/>
    <w:rsid w:val="006B7BE6"/>
    <w:rsid w:val="006B7F0A"/>
    <w:rsid w:val="006C1BA6"/>
    <w:rsid w:val="006C29D5"/>
    <w:rsid w:val="006C3551"/>
    <w:rsid w:val="006C4495"/>
    <w:rsid w:val="006C626C"/>
    <w:rsid w:val="006C73CF"/>
    <w:rsid w:val="006D0039"/>
    <w:rsid w:val="006D12D9"/>
    <w:rsid w:val="006D1365"/>
    <w:rsid w:val="006D1493"/>
    <w:rsid w:val="006D3674"/>
    <w:rsid w:val="006D3D6F"/>
    <w:rsid w:val="006D5094"/>
    <w:rsid w:val="006D7D10"/>
    <w:rsid w:val="006E07B8"/>
    <w:rsid w:val="006E21D5"/>
    <w:rsid w:val="006E327F"/>
    <w:rsid w:val="006E457A"/>
    <w:rsid w:val="006E47BD"/>
    <w:rsid w:val="006E5356"/>
    <w:rsid w:val="006E5C39"/>
    <w:rsid w:val="006E62F8"/>
    <w:rsid w:val="006E7E6D"/>
    <w:rsid w:val="006E7F96"/>
    <w:rsid w:val="006F177D"/>
    <w:rsid w:val="006F19C0"/>
    <w:rsid w:val="006F1F3D"/>
    <w:rsid w:val="006F2211"/>
    <w:rsid w:val="006F340A"/>
    <w:rsid w:val="006F3922"/>
    <w:rsid w:val="006F677F"/>
    <w:rsid w:val="006F6F51"/>
    <w:rsid w:val="00700D8E"/>
    <w:rsid w:val="00701437"/>
    <w:rsid w:val="007024F5"/>
    <w:rsid w:val="007025AD"/>
    <w:rsid w:val="00704D2C"/>
    <w:rsid w:val="007054BE"/>
    <w:rsid w:val="00706417"/>
    <w:rsid w:val="0071037C"/>
    <w:rsid w:val="007106B6"/>
    <w:rsid w:val="00711503"/>
    <w:rsid w:val="00711D68"/>
    <w:rsid w:val="00713F6C"/>
    <w:rsid w:val="007147CA"/>
    <w:rsid w:val="00715799"/>
    <w:rsid w:val="00716387"/>
    <w:rsid w:val="007166C8"/>
    <w:rsid w:val="0071762C"/>
    <w:rsid w:val="00717774"/>
    <w:rsid w:val="00720CC6"/>
    <w:rsid w:val="00723617"/>
    <w:rsid w:val="00723E8F"/>
    <w:rsid w:val="00725975"/>
    <w:rsid w:val="00725F06"/>
    <w:rsid w:val="00726699"/>
    <w:rsid w:val="00727586"/>
    <w:rsid w:val="00727A2E"/>
    <w:rsid w:val="00727DB9"/>
    <w:rsid w:val="007300BE"/>
    <w:rsid w:val="00730965"/>
    <w:rsid w:val="007310C3"/>
    <w:rsid w:val="007310EB"/>
    <w:rsid w:val="0073141B"/>
    <w:rsid w:val="007318F6"/>
    <w:rsid w:val="00731CFC"/>
    <w:rsid w:val="00731F5A"/>
    <w:rsid w:val="0073212C"/>
    <w:rsid w:val="0073338D"/>
    <w:rsid w:val="00733C94"/>
    <w:rsid w:val="00733CD7"/>
    <w:rsid w:val="007355AC"/>
    <w:rsid w:val="00736170"/>
    <w:rsid w:val="0074084F"/>
    <w:rsid w:val="00740B33"/>
    <w:rsid w:val="007429E3"/>
    <w:rsid w:val="00743078"/>
    <w:rsid w:val="00743455"/>
    <w:rsid w:val="007434EA"/>
    <w:rsid w:val="0074456F"/>
    <w:rsid w:val="00744C5F"/>
    <w:rsid w:val="007458FF"/>
    <w:rsid w:val="00745965"/>
    <w:rsid w:val="00746090"/>
    <w:rsid w:val="00750020"/>
    <w:rsid w:val="00750973"/>
    <w:rsid w:val="00751E41"/>
    <w:rsid w:val="00752C58"/>
    <w:rsid w:val="00753197"/>
    <w:rsid w:val="007538DF"/>
    <w:rsid w:val="00753FEB"/>
    <w:rsid w:val="00754760"/>
    <w:rsid w:val="00755178"/>
    <w:rsid w:val="00755521"/>
    <w:rsid w:val="00756EE4"/>
    <w:rsid w:val="00757093"/>
    <w:rsid w:val="007570F3"/>
    <w:rsid w:val="00757200"/>
    <w:rsid w:val="00761841"/>
    <w:rsid w:val="007618F0"/>
    <w:rsid w:val="0076380F"/>
    <w:rsid w:val="007642F5"/>
    <w:rsid w:val="00766B01"/>
    <w:rsid w:val="00766BA4"/>
    <w:rsid w:val="007672DE"/>
    <w:rsid w:val="0076751C"/>
    <w:rsid w:val="0076762E"/>
    <w:rsid w:val="00770D8A"/>
    <w:rsid w:val="00770E66"/>
    <w:rsid w:val="00771334"/>
    <w:rsid w:val="007714B0"/>
    <w:rsid w:val="0077155F"/>
    <w:rsid w:val="00772A12"/>
    <w:rsid w:val="0077604C"/>
    <w:rsid w:val="0077654A"/>
    <w:rsid w:val="00780583"/>
    <w:rsid w:val="00780A91"/>
    <w:rsid w:val="007812DF"/>
    <w:rsid w:val="007813FC"/>
    <w:rsid w:val="00782018"/>
    <w:rsid w:val="00782742"/>
    <w:rsid w:val="00783F3B"/>
    <w:rsid w:val="00785FED"/>
    <w:rsid w:val="007904BD"/>
    <w:rsid w:val="00792BC7"/>
    <w:rsid w:val="0079347E"/>
    <w:rsid w:val="00794BE4"/>
    <w:rsid w:val="007955B9"/>
    <w:rsid w:val="00796231"/>
    <w:rsid w:val="00796E16"/>
    <w:rsid w:val="00797611"/>
    <w:rsid w:val="00797629"/>
    <w:rsid w:val="007A0E08"/>
    <w:rsid w:val="007A0E8C"/>
    <w:rsid w:val="007A2281"/>
    <w:rsid w:val="007A2750"/>
    <w:rsid w:val="007A3455"/>
    <w:rsid w:val="007A3C89"/>
    <w:rsid w:val="007A43F6"/>
    <w:rsid w:val="007A4486"/>
    <w:rsid w:val="007A4E15"/>
    <w:rsid w:val="007A517B"/>
    <w:rsid w:val="007B162F"/>
    <w:rsid w:val="007B181C"/>
    <w:rsid w:val="007B4A2F"/>
    <w:rsid w:val="007B4F9E"/>
    <w:rsid w:val="007B5C8F"/>
    <w:rsid w:val="007B5CC1"/>
    <w:rsid w:val="007B5EFB"/>
    <w:rsid w:val="007B6A09"/>
    <w:rsid w:val="007B7958"/>
    <w:rsid w:val="007C2F87"/>
    <w:rsid w:val="007C4351"/>
    <w:rsid w:val="007C4547"/>
    <w:rsid w:val="007C4B50"/>
    <w:rsid w:val="007C6C30"/>
    <w:rsid w:val="007D3430"/>
    <w:rsid w:val="007D5E65"/>
    <w:rsid w:val="007D5FAD"/>
    <w:rsid w:val="007D63CE"/>
    <w:rsid w:val="007D6F11"/>
    <w:rsid w:val="007D7266"/>
    <w:rsid w:val="007E2C3E"/>
    <w:rsid w:val="007E3557"/>
    <w:rsid w:val="007E5AA0"/>
    <w:rsid w:val="007E6C2B"/>
    <w:rsid w:val="007E7A10"/>
    <w:rsid w:val="007F0743"/>
    <w:rsid w:val="007F07A2"/>
    <w:rsid w:val="007F1672"/>
    <w:rsid w:val="007F4C98"/>
    <w:rsid w:val="007F56F9"/>
    <w:rsid w:val="007F5AD8"/>
    <w:rsid w:val="007F5DBF"/>
    <w:rsid w:val="007F76ED"/>
    <w:rsid w:val="008002CB"/>
    <w:rsid w:val="0080032F"/>
    <w:rsid w:val="00801900"/>
    <w:rsid w:val="00802D86"/>
    <w:rsid w:val="00802E12"/>
    <w:rsid w:val="00803BF2"/>
    <w:rsid w:val="00804898"/>
    <w:rsid w:val="0080592B"/>
    <w:rsid w:val="00805AB0"/>
    <w:rsid w:val="00805BC9"/>
    <w:rsid w:val="008060C9"/>
    <w:rsid w:val="00807BD4"/>
    <w:rsid w:val="008102FE"/>
    <w:rsid w:val="00810341"/>
    <w:rsid w:val="0081056F"/>
    <w:rsid w:val="00810635"/>
    <w:rsid w:val="00811235"/>
    <w:rsid w:val="00812403"/>
    <w:rsid w:val="00813FDC"/>
    <w:rsid w:val="00815621"/>
    <w:rsid w:val="0081679F"/>
    <w:rsid w:val="00817B19"/>
    <w:rsid w:val="00817CC5"/>
    <w:rsid w:val="0082083D"/>
    <w:rsid w:val="008211EC"/>
    <w:rsid w:val="0082177B"/>
    <w:rsid w:val="00821964"/>
    <w:rsid w:val="00821CEF"/>
    <w:rsid w:val="0082270A"/>
    <w:rsid w:val="008243DA"/>
    <w:rsid w:val="00824A83"/>
    <w:rsid w:val="00824ADA"/>
    <w:rsid w:val="00824AE1"/>
    <w:rsid w:val="00825411"/>
    <w:rsid w:val="00825F0A"/>
    <w:rsid w:val="008268E6"/>
    <w:rsid w:val="00826EC6"/>
    <w:rsid w:val="008270D7"/>
    <w:rsid w:val="0082728B"/>
    <w:rsid w:val="008279B2"/>
    <w:rsid w:val="00831705"/>
    <w:rsid w:val="0083174D"/>
    <w:rsid w:val="0083284F"/>
    <w:rsid w:val="00833699"/>
    <w:rsid w:val="00833A8B"/>
    <w:rsid w:val="00833DFE"/>
    <w:rsid w:val="0083528C"/>
    <w:rsid w:val="00836425"/>
    <w:rsid w:val="00840C3F"/>
    <w:rsid w:val="0084186C"/>
    <w:rsid w:val="008418D8"/>
    <w:rsid w:val="00841CF4"/>
    <w:rsid w:val="00842518"/>
    <w:rsid w:val="00842FB4"/>
    <w:rsid w:val="00843081"/>
    <w:rsid w:val="0084398C"/>
    <w:rsid w:val="00845C06"/>
    <w:rsid w:val="0084648C"/>
    <w:rsid w:val="00850218"/>
    <w:rsid w:val="00850463"/>
    <w:rsid w:val="00851F06"/>
    <w:rsid w:val="00852207"/>
    <w:rsid w:val="008528AB"/>
    <w:rsid w:val="008535E9"/>
    <w:rsid w:val="00854165"/>
    <w:rsid w:val="00854FB3"/>
    <w:rsid w:val="00855547"/>
    <w:rsid w:val="00855F24"/>
    <w:rsid w:val="0085638E"/>
    <w:rsid w:val="00856A2F"/>
    <w:rsid w:val="00856B7D"/>
    <w:rsid w:val="00856DF7"/>
    <w:rsid w:val="0085712F"/>
    <w:rsid w:val="0085791F"/>
    <w:rsid w:val="008610E7"/>
    <w:rsid w:val="008619C6"/>
    <w:rsid w:val="00861CED"/>
    <w:rsid w:val="00862013"/>
    <w:rsid w:val="00862360"/>
    <w:rsid w:val="008624B9"/>
    <w:rsid w:val="00862529"/>
    <w:rsid w:val="00864C21"/>
    <w:rsid w:val="0086668C"/>
    <w:rsid w:val="008666BA"/>
    <w:rsid w:val="008666EB"/>
    <w:rsid w:val="00866725"/>
    <w:rsid w:val="008668E9"/>
    <w:rsid w:val="0086696D"/>
    <w:rsid w:val="00866D27"/>
    <w:rsid w:val="00867245"/>
    <w:rsid w:val="008677AD"/>
    <w:rsid w:val="00871137"/>
    <w:rsid w:val="00872055"/>
    <w:rsid w:val="00880866"/>
    <w:rsid w:val="00881423"/>
    <w:rsid w:val="0088210A"/>
    <w:rsid w:val="00883489"/>
    <w:rsid w:val="00885924"/>
    <w:rsid w:val="00885C34"/>
    <w:rsid w:val="00886563"/>
    <w:rsid w:val="00886EC6"/>
    <w:rsid w:val="00887104"/>
    <w:rsid w:val="00887975"/>
    <w:rsid w:val="00887E25"/>
    <w:rsid w:val="008915A0"/>
    <w:rsid w:val="00892634"/>
    <w:rsid w:val="00892F63"/>
    <w:rsid w:val="008930A7"/>
    <w:rsid w:val="00893BA7"/>
    <w:rsid w:val="0089417B"/>
    <w:rsid w:val="00894C0B"/>
    <w:rsid w:val="0089665E"/>
    <w:rsid w:val="00896C00"/>
    <w:rsid w:val="00896D2D"/>
    <w:rsid w:val="00896DD8"/>
    <w:rsid w:val="00897B3B"/>
    <w:rsid w:val="008A01B6"/>
    <w:rsid w:val="008A084B"/>
    <w:rsid w:val="008A1359"/>
    <w:rsid w:val="008A1D58"/>
    <w:rsid w:val="008A2545"/>
    <w:rsid w:val="008A3862"/>
    <w:rsid w:val="008A5290"/>
    <w:rsid w:val="008A7058"/>
    <w:rsid w:val="008B05CF"/>
    <w:rsid w:val="008B2149"/>
    <w:rsid w:val="008B294B"/>
    <w:rsid w:val="008B3C09"/>
    <w:rsid w:val="008B492A"/>
    <w:rsid w:val="008B6606"/>
    <w:rsid w:val="008B6D27"/>
    <w:rsid w:val="008B7569"/>
    <w:rsid w:val="008C088D"/>
    <w:rsid w:val="008C08CB"/>
    <w:rsid w:val="008C13AA"/>
    <w:rsid w:val="008C1906"/>
    <w:rsid w:val="008C21B7"/>
    <w:rsid w:val="008C52DE"/>
    <w:rsid w:val="008C720E"/>
    <w:rsid w:val="008D10A8"/>
    <w:rsid w:val="008D28F8"/>
    <w:rsid w:val="008D2BD3"/>
    <w:rsid w:val="008D3722"/>
    <w:rsid w:val="008D3BE4"/>
    <w:rsid w:val="008D3FD9"/>
    <w:rsid w:val="008D5E2D"/>
    <w:rsid w:val="008D5EE6"/>
    <w:rsid w:val="008D60E3"/>
    <w:rsid w:val="008D637C"/>
    <w:rsid w:val="008D641A"/>
    <w:rsid w:val="008D6C55"/>
    <w:rsid w:val="008D7029"/>
    <w:rsid w:val="008D704B"/>
    <w:rsid w:val="008E0AF3"/>
    <w:rsid w:val="008E1282"/>
    <w:rsid w:val="008E385A"/>
    <w:rsid w:val="008E3ADD"/>
    <w:rsid w:val="008E5E3B"/>
    <w:rsid w:val="008E7659"/>
    <w:rsid w:val="008E7BF8"/>
    <w:rsid w:val="008F062F"/>
    <w:rsid w:val="008F0AB9"/>
    <w:rsid w:val="008F0EBC"/>
    <w:rsid w:val="008F1084"/>
    <w:rsid w:val="008F1B57"/>
    <w:rsid w:val="008F395F"/>
    <w:rsid w:val="008F3CC6"/>
    <w:rsid w:val="008F4DC3"/>
    <w:rsid w:val="008F5497"/>
    <w:rsid w:val="008F673E"/>
    <w:rsid w:val="008F6BBC"/>
    <w:rsid w:val="008F7107"/>
    <w:rsid w:val="008F7872"/>
    <w:rsid w:val="008F7AAA"/>
    <w:rsid w:val="009003E9"/>
    <w:rsid w:val="00901B3D"/>
    <w:rsid w:val="00904855"/>
    <w:rsid w:val="00904CF5"/>
    <w:rsid w:val="009050EA"/>
    <w:rsid w:val="00905E24"/>
    <w:rsid w:val="00906250"/>
    <w:rsid w:val="00910580"/>
    <w:rsid w:val="00911687"/>
    <w:rsid w:val="009134CF"/>
    <w:rsid w:val="0091451B"/>
    <w:rsid w:val="00914F98"/>
    <w:rsid w:val="009158A7"/>
    <w:rsid w:val="00916139"/>
    <w:rsid w:val="00916354"/>
    <w:rsid w:val="009170A8"/>
    <w:rsid w:val="00917FA9"/>
    <w:rsid w:val="009209C2"/>
    <w:rsid w:val="00922753"/>
    <w:rsid w:val="00922C5B"/>
    <w:rsid w:val="00924A5D"/>
    <w:rsid w:val="00924D1F"/>
    <w:rsid w:val="00925E6F"/>
    <w:rsid w:val="00926ECB"/>
    <w:rsid w:val="009276D7"/>
    <w:rsid w:val="00927B47"/>
    <w:rsid w:val="00930202"/>
    <w:rsid w:val="00930BA2"/>
    <w:rsid w:val="0093346B"/>
    <w:rsid w:val="0093391E"/>
    <w:rsid w:val="00933E4F"/>
    <w:rsid w:val="009342A4"/>
    <w:rsid w:val="00934590"/>
    <w:rsid w:val="0093555E"/>
    <w:rsid w:val="00935D34"/>
    <w:rsid w:val="00937035"/>
    <w:rsid w:val="009401A6"/>
    <w:rsid w:val="00940A66"/>
    <w:rsid w:val="00941659"/>
    <w:rsid w:val="00941A68"/>
    <w:rsid w:val="00942A94"/>
    <w:rsid w:val="0094480E"/>
    <w:rsid w:val="00945354"/>
    <w:rsid w:val="00945D84"/>
    <w:rsid w:val="0095187C"/>
    <w:rsid w:val="00953190"/>
    <w:rsid w:val="00953399"/>
    <w:rsid w:val="0095339A"/>
    <w:rsid w:val="00953E66"/>
    <w:rsid w:val="009552F3"/>
    <w:rsid w:val="00955B6A"/>
    <w:rsid w:val="00956545"/>
    <w:rsid w:val="0095748C"/>
    <w:rsid w:val="00960106"/>
    <w:rsid w:val="00960948"/>
    <w:rsid w:val="00960C98"/>
    <w:rsid w:val="00961B11"/>
    <w:rsid w:val="00961B67"/>
    <w:rsid w:val="00963376"/>
    <w:rsid w:val="0096569D"/>
    <w:rsid w:val="00965AC4"/>
    <w:rsid w:val="00965CE0"/>
    <w:rsid w:val="00965D07"/>
    <w:rsid w:val="00966471"/>
    <w:rsid w:val="00967AF5"/>
    <w:rsid w:val="00970051"/>
    <w:rsid w:val="00971687"/>
    <w:rsid w:val="009718EE"/>
    <w:rsid w:val="009720BA"/>
    <w:rsid w:val="00973170"/>
    <w:rsid w:val="00973DF5"/>
    <w:rsid w:val="009749D5"/>
    <w:rsid w:val="00975ABF"/>
    <w:rsid w:val="00976FF9"/>
    <w:rsid w:val="00977093"/>
    <w:rsid w:val="009775A0"/>
    <w:rsid w:val="009806BD"/>
    <w:rsid w:val="009812CF"/>
    <w:rsid w:val="009815D6"/>
    <w:rsid w:val="00981CFB"/>
    <w:rsid w:val="00981F0F"/>
    <w:rsid w:val="00982548"/>
    <w:rsid w:val="00982673"/>
    <w:rsid w:val="009827C5"/>
    <w:rsid w:val="009829C3"/>
    <w:rsid w:val="009830D2"/>
    <w:rsid w:val="009849C5"/>
    <w:rsid w:val="00984A4B"/>
    <w:rsid w:val="00985588"/>
    <w:rsid w:val="00986351"/>
    <w:rsid w:val="00987D10"/>
    <w:rsid w:val="0099080F"/>
    <w:rsid w:val="009912D9"/>
    <w:rsid w:val="009928F5"/>
    <w:rsid w:val="0099313C"/>
    <w:rsid w:val="00993479"/>
    <w:rsid w:val="0099405E"/>
    <w:rsid w:val="0099513F"/>
    <w:rsid w:val="00995486"/>
    <w:rsid w:val="00995A6E"/>
    <w:rsid w:val="00995BB1"/>
    <w:rsid w:val="0099672F"/>
    <w:rsid w:val="0099696D"/>
    <w:rsid w:val="009970CB"/>
    <w:rsid w:val="00997208"/>
    <w:rsid w:val="00997BE4"/>
    <w:rsid w:val="009A0316"/>
    <w:rsid w:val="009A1D19"/>
    <w:rsid w:val="009A26DE"/>
    <w:rsid w:val="009A3372"/>
    <w:rsid w:val="009A454A"/>
    <w:rsid w:val="009A48D9"/>
    <w:rsid w:val="009A4A95"/>
    <w:rsid w:val="009A5C54"/>
    <w:rsid w:val="009A67EA"/>
    <w:rsid w:val="009A7280"/>
    <w:rsid w:val="009B0173"/>
    <w:rsid w:val="009B01B9"/>
    <w:rsid w:val="009B0BF5"/>
    <w:rsid w:val="009B1D95"/>
    <w:rsid w:val="009B3703"/>
    <w:rsid w:val="009B3961"/>
    <w:rsid w:val="009B39E7"/>
    <w:rsid w:val="009B40BE"/>
    <w:rsid w:val="009B4184"/>
    <w:rsid w:val="009B4344"/>
    <w:rsid w:val="009B5333"/>
    <w:rsid w:val="009B5BD8"/>
    <w:rsid w:val="009B5D6D"/>
    <w:rsid w:val="009B766C"/>
    <w:rsid w:val="009C0BB9"/>
    <w:rsid w:val="009C24BE"/>
    <w:rsid w:val="009C3B76"/>
    <w:rsid w:val="009C489A"/>
    <w:rsid w:val="009C4B73"/>
    <w:rsid w:val="009C5FC4"/>
    <w:rsid w:val="009C6977"/>
    <w:rsid w:val="009D16FF"/>
    <w:rsid w:val="009D29DB"/>
    <w:rsid w:val="009D46FF"/>
    <w:rsid w:val="009D4C53"/>
    <w:rsid w:val="009D7548"/>
    <w:rsid w:val="009E0437"/>
    <w:rsid w:val="009E06F2"/>
    <w:rsid w:val="009E0B12"/>
    <w:rsid w:val="009E1727"/>
    <w:rsid w:val="009E17EB"/>
    <w:rsid w:val="009E2A77"/>
    <w:rsid w:val="009E4A95"/>
    <w:rsid w:val="009E4AB3"/>
    <w:rsid w:val="009E5AA8"/>
    <w:rsid w:val="009E6265"/>
    <w:rsid w:val="009E6CC3"/>
    <w:rsid w:val="009E6FAF"/>
    <w:rsid w:val="009E7A5D"/>
    <w:rsid w:val="009F0F5B"/>
    <w:rsid w:val="009F1401"/>
    <w:rsid w:val="009F2055"/>
    <w:rsid w:val="009F2F2C"/>
    <w:rsid w:val="009F3011"/>
    <w:rsid w:val="009F4E50"/>
    <w:rsid w:val="009F5437"/>
    <w:rsid w:val="009F546D"/>
    <w:rsid w:val="009F7907"/>
    <w:rsid w:val="009F7918"/>
    <w:rsid w:val="00A0129A"/>
    <w:rsid w:val="00A013A3"/>
    <w:rsid w:val="00A01AC8"/>
    <w:rsid w:val="00A027DE"/>
    <w:rsid w:val="00A043E4"/>
    <w:rsid w:val="00A04AE8"/>
    <w:rsid w:val="00A04FB9"/>
    <w:rsid w:val="00A05452"/>
    <w:rsid w:val="00A06206"/>
    <w:rsid w:val="00A078D3"/>
    <w:rsid w:val="00A07A55"/>
    <w:rsid w:val="00A07EEE"/>
    <w:rsid w:val="00A1016A"/>
    <w:rsid w:val="00A112B6"/>
    <w:rsid w:val="00A11688"/>
    <w:rsid w:val="00A1186B"/>
    <w:rsid w:val="00A11C84"/>
    <w:rsid w:val="00A12BFA"/>
    <w:rsid w:val="00A12DD1"/>
    <w:rsid w:val="00A13137"/>
    <w:rsid w:val="00A135C2"/>
    <w:rsid w:val="00A14178"/>
    <w:rsid w:val="00A14AAF"/>
    <w:rsid w:val="00A14EE7"/>
    <w:rsid w:val="00A15990"/>
    <w:rsid w:val="00A1689A"/>
    <w:rsid w:val="00A17BF2"/>
    <w:rsid w:val="00A2012A"/>
    <w:rsid w:val="00A20355"/>
    <w:rsid w:val="00A20793"/>
    <w:rsid w:val="00A20EB7"/>
    <w:rsid w:val="00A21F55"/>
    <w:rsid w:val="00A23187"/>
    <w:rsid w:val="00A236D5"/>
    <w:rsid w:val="00A23958"/>
    <w:rsid w:val="00A23B1C"/>
    <w:rsid w:val="00A240F6"/>
    <w:rsid w:val="00A242CA"/>
    <w:rsid w:val="00A244A0"/>
    <w:rsid w:val="00A246AA"/>
    <w:rsid w:val="00A255FF"/>
    <w:rsid w:val="00A27916"/>
    <w:rsid w:val="00A30773"/>
    <w:rsid w:val="00A30A96"/>
    <w:rsid w:val="00A30B6F"/>
    <w:rsid w:val="00A33002"/>
    <w:rsid w:val="00A3341E"/>
    <w:rsid w:val="00A33481"/>
    <w:rsid w:val="00A33E84"/>
    <w:rsid w:val="00A33ED1"/>
    <w:rsid w:val="00A35F36"/>
    <w:rsid w:val="00A3700F"/>
    <w:rsid w:val="00A37517"/>
    <w:rsid w:val="00A37A3A"/>
    <w:rsid w:val="00A40CC4"/>
    <w:rsid w:val="00A43453"/>
    <w:rsid w:val="00A4360E"/>
    <w:rsid w:val="00A436B0"/>
    <w:rsid w:val="00A436DC"/>
    <w:rsid w:val="00A44CF8"/>
    <w:rsid w:val="00A45182"/>
    <w:rsid w:val="00A45867"/>
    <w:rsid w:val="00A46726"/>
    <w:rsid w:val="00A51AD7"/>
    <w:rsid w:val="00A51F69"/>
    <w:rsid w:val="00A5260B"/>
    <w:rsid w:val="00A5345C"/>
    <w:rsid w:val="00A53AD2"/>
    <w:rsid w:val="00A556EC"/>
    <w:rsid w:val="00A561D2"/>
    <w:rsid w:val="00A579C7"/>
    <w:rsid w:val="00A601AA"/>
    <w:rsid w:val="00A60518"/>
    <w:rsid w:val="00A61EB2"/>
    <w:rsid w:val="00A623CB"/>
    <w:rsid w:val="00A62415"/>
    <w:rsid w:val="00A64793"/>
    <w:rsid w:val="00A64953"/>
    <w:rsid w:val="00A65504"/>
    <w:rsid w:val="00A65BE1"/>
    <w:rsid w:val="00A66208"/>
    <w:rsid w:val="00A669B7"/>
    <w:rsid w:val="00A67B14"/>
    <w:rsid w:val="00A67ED0"/>
    <w:rsid w:val="00A701EB"/>
    <w:rsid w:val="00A7089C"/>
    <w:rsid w:val="00A718D0"/>
    <w:rsid w:val="00A72F67"/>
    <w:rsid w:val="00A732AD"/>
    <w:rsid w:val="00A7484F"/>
    <w:rsid w:val="00A750C7"/>
    <w:rsid w:val="00A76FA1"/>
    <w:rsid w:val="00A771B5"/>
    <w:rsid w:val="00A77B2B"/>
    <w:rsid w:val="00A803CD"/>
    <w:rsid w:val="00A804C6"/>
    <w:rsid w:val="00A81BDB"/>
    <w:rsid w:val="00A81C43"/>
    <w:rsid w:val="00A861CD"/>
    <w:rsid w:val="00A864D3"/>
    <w:rsid w:val="00A86696"/>
    <w:rsid w:val="00A90026"/>
    <w:rsid w:val="00A90377"/>
    <w:rsid w:val="00A90E89"/>
    <w:rsid w:val="00A93440"/>
    <w:rsid w:val="00A941A1"/>
    <w:rsid w:val="00A94573"/>
    <w:rsid w:val="00A95D31"/>
    <w:rsid w:val="00A97A34"/>
    <w:rsid w:val="00AA05E6"/>
    <w:rsid w:val="00AA246E"/>
    <w:rsid w:val="00AA2D63"/>
    <w:rsid w:val="00AA38F5"/>
    <w:rsid w:val="00AA3F45"/>
    <w:rsid w:val="00AA419E"/>
    <w:rsid w:val="00AA4D51"/>
    <w:rsid w:val="00AA547F"/>
    <w:rsid w:val="00AA54D5"/>
    <w:rsid w:val="00AA7927"/>
    <w:rsid w:val="00AA7EF9"/>
    <w:rsid w:val="00AB1955"/>
    <w:rsid w:val="00AB1CA2"/>
    <w:rsid w:val="00AB3E11"/>
    <w:rsid w:val="00AB4605"/>
    <w:rsid w:val="00AB4729"/>
    <w:rsid w:val="00AB4F83"/>
    <w:rsid w:val="00AB5BDB"/>
    <w:rsid w:val="00AB636B"/>
    <w:rsid w:val="00AB63FA"/>
    <w:rsid w:val="00AB6990"/>
    <w:rsid w:val="00AB7DA1"/>
    <w:rsid w:val="00AB7DBF"/>
    <w:rsid w:val="00AC04AE"/>
    <w:rsid w:val="00AC241E"/>
    <w:rsid w:val="00AC2CC1"/>
    <w:rsid w:val="00AC2EAD"/>
    <w:rsid w:val="00AC46DC"/>
    <w:rsid w:val="00AC47F4"/>
    <w:rsid w:val="00AC51F0"/>
    <w:rsid w:val="00AC58BE"/>
    <w:rsid w:val="00AC5CCF"/>
    <w:rsid w:val="00AC6623"/>
    <w:rsid w:val="00AC76D6"/>
    <w:rsid w:val="00AC781D"/>
    <w:rsid w:val="00AD0070"/>
    <w:rsid w:val="00AD00BC"/>
    <w:rsid w:val="00AD105E"/>
    <w:rsid w:val="00AD312E"/>
    <w:rsid w:val="00AD4567"/>
    <w:rsid w:val="00AD4F68"/>
    <w:rsid w:val="00AD5620"/>
    <w:rsid w:val="00AD56C0"/>
    <w:rsid w:val="00AD5CAF"/>
    <w:rsid w:val="00AD5D6B"/>
    <w:rsid w:val="00AE1332"/>
    <w:rsid w:val="00AE16F3"/>
    <w:rsid w:val="00AE1966"/>
    <w:rsid w:val="00AE19A4"/>
    <w:rsid w:val="00AE1DFE"/>
    <w:rsid w:val="00AE22E4"/>
    <w:rsid w:val="00AE355F"/>
    <w:rsid w:val="00AE458A"/>
    <w:rsid w:val="00AE46F3"/>
    <w:rsid w:val="00AE5D86"/>
    <w:rsid w:val="00AE69F8"/>
    <w:rsid w:val="00AE73E2"/>
    <w:rsid w:val="00AE7B53"/>
    <w:rsid w:val="00AF04AF"/>
    <w:rsid w:val="00AF2721"/>
    <w:rsid w:val="00AF3755"/>
    <w:rsid w:val="00AF444B"/>
    <w:rsid w:val="00AF631E"/>
    <w:rsid w:val="00AF674E"/>
    <w:rsid w:val="00B01A55"/>
    <w:rsid w:val="00B02871"/>
    <w:rsid w:val="00B03105"/>
    <w:rsid w:val="00B057F3"/>
    <w:rsid w:val="00B078D8"/>
    <w:rsid w:val="00B10F8E"/>
    <w:rsid w:val="00B11216"/>
    <w:rsid w:val="00B12134"/>
    <w:rsid w:val="00B12930"/>
    <w:rsid w:val="00B132EE"/>
    <w:rsid w:val="00B137BB"/>
    <w:rsid w:val="00B13827"/>
    <w:rsid w:val="00B1446F"/>
    <w:rsid w:val="00B15098"/>
    <w:rsid w:val="00B167CB"/>
    <w:rsid w:val="00B1795F"/>
    <w:rsid w:val="00B17E0D"/>
    <w:rsid w:val="00B20D7A"/>
    <w:rsid w:val="00B21D62"/>
    <w:rsid w:val="00B224C0"/>
    <w:rsid w:val="00B22B91"/>
    <w:rsid w:val="00B22C0D"/>
    <w:rsid w:val="00B235D2"/>
    <w:rsid w:val="00B24FEB"/>
    <w:rsid w:val="00B250CC"/>
    <w:rsid w:val="00B2556F"/>
    <w:rsid w:val="00B25A7D"/>
    <w:rsid w:val="00B25E09"/>
    <w:rsid w:val="00B278CE"/>
    <w:rsid w:val="00B3092A"/>
    <w:rsid w:val="00B316EA"/>
    <w:rsid w:val="00B31E5D"/>
    <w:rsid w:val="00B33A10"/>
    <w:rsid w:val="00B33A5B"/>
    <w:rsid w:val="00B34063"/>
    <w:rsid w:val="00B347B6"/>
    <w:rsid w:val="00B34C14"/>
    <w:rsid w:val="00B35499"/>
    <w:rsid w:val="00B35C83"/>
    <w:rsid w:val="00B378E4"/>
    <w:rsid w:val="00B37D5C"/>
    <w:rsid w:val="00B40598"/>
    <w:rsid w:val="00B41694"/>
    <w:rsid w:val="00B41AC4"/>
    <w:rsid w:val="00B41B41"/>
    <w:rsid w:val="00B41E70"/>
    <w:rsid w:val="00B428F4"/>
    <w:rsid w:val="00B42910"/>
    <w:rsid w:val="00B447EC"/>
    <w:rsid w:val="00B44997"/>
    <w:rsid w:val="00B46748"/>
    <w:rsid w:val="00B47776"/>
    <w:rsid w:val="00B51CF7"/>
    <w:rsid w:val="00B526AA"/>
    <w:rsid w:val="00B5272E"/>
    <w:rsid w:val="00B52C1E"/>
    <w:rsid w:val="00B52DFC"/>
    <w:rsid w:val="00B539F0"/>
    <w:rsid w:val="00B54060"/>
    <w:rsid w:val="00B54AE8"/>
    <w:rsid w:val="00B54DFB"/>
    <w:rsid w:val="00B553D8"/>
    <w:rsid w:val="00B560D4"/>
    <w:rsid w:val="00B57055"/>
    <w:rsid w:val="00B579BE"/>
    <w:rsid w:val="00B616CF"/>
    <w:rsid w:val="00B619DB"/>
    <w:rsid w:val="00B619EA"/>
    <w:rsid w:val="00B620DA"/>
    <w:rsid w:val="00B62CF4"/>
    <w:rsid w:val="00B636DF"/>
    <w:rsid w:val="00B640AC"/>
    <w:rsid w:val="00B65F39"/>
    <w:rsid w:val="00B663CE"/>
    <w:rsid w:val="00B66757"/>
    <w:rsid w:val="00B671BD"/>
    <w:rsid w:val="00B67452"/>
    <w:rsid w:val="00B679D2"/>
    <w:rsid w:val="00B702A1"/>
    <w:rsid w:val="00B705BD"/>
    <w:rsid w:val="00B71319"/>
    <w:rsid w:val="00B73F5A"/>
    <w:rsid w:val="00B74B1C"/>
    <w:rsid w:val="00B74CDB"/>
    <w:rsid w:val="00B75DD0"/>
    <w:rsid w:val="00B7626C"/>
    <w:rsid w:val="00B76B1F"/>
    <w:rsid w:val="00B773E0"/>
    <w:rsid w:val="00B81987"/>
    <w:rsid w:val="00B845C8"/>
    <w:rsid w:val="00B8471F"/>
    <w:rsid w:val="00B8506F"/>
    <w:rsid w:val="00B87EDC"/>
    <w:rsid w:val="00B92010"/>
    <w:rsid w:val="00B92323"/>
    <w:rsid w:val="00B923F3"/>
    <w:rsid w:val="00B94DE0"/>
    <w:rsid w:val="00B9639C"/>
    <w:rsid w:val="00B97F5A"/>
    <w:rsid w:val="00BA0C25"/>
    <w:rsid w:val="00BA2E04"/>
    <w:rsid w:val="00BA2F23"/>
    <w:rsid w:val="00BA35C6"/>
    <w:rsid w:val="00BA4D9E"/>
    <w:rsid w:val="00BA54B8"/>
    <w:rsid w:val="00BA59A3"/>
    <w:rsid w:val="00BA6338"/>
    <w:rsid w:val="00BA71C7"/>
    <w:rsid w:val="00BA78D0"/>
    <w:rsid w:val="00BB0A76"/>
    <w:rsid w:val="00BB2228"/>
    <w:rsid w:val="00BB2328"/>
    <w:rsid w:val="00BB4B95"/>
    <w:rsid w:val="00BB4EB7"/>
    <w:rsid w:val="00BC0317"/>
    <w:rsid w:val="00BC0851"/>
    <w:rsid w:val="00BC2655"/>
    <w:rsid w:val="00BC269A"/>
    <w:rsid w:val="00BC28EB"/>
    <w:rsid w:val="00BC2F4F"/>
    <w:rsid w:val="00BC4704"/>
    <w:rsid w:val="00BC5509"/>
    <w:rsid w:val="00BC6418"/>
    <w:rsid w:val="00BC672A"/>
    <w:rsid w:val="00BC6956"/>
    <w:rsid w:val="00BC6F1E"/>
    <w:rsid w:val="00BC79B0"/>
    <w:rsid w:val="00BC7FCB"/>
    <w:rsid w:val="00BD1236"/>
    <w:rsid w:val="00BD2BE3"/>
    <w:rsid w:val="00BD3C51"/>
    <w:rsid w:val="00BD534C"/>
    <w:rsid w:val="00BE0693"/>
    <w:rsid w:val="00BE16A3"/>
    <w:rsid w:val="00BE1DE5"/>
    <w:rsid w:val="00BE336C"/>
    <w:rsid w:val="00BE3B15"/>
    <w:rsid w:val="00BE3C4B"/>
    <w:rsid w:val="00BE4813"/>
    <w:rsid w:val="00BE4D29"/>
    <w:rsid w:val="00BE67D8"/>
    <w:rsid w:val="00BE6CDD"/>
    <w:rsid w:val="00BE6EC9"/>
    <w:rsid w:val="00BE7331"/>
    <w:rsid w:val="00BF00E7"/>
    <w:rsid w:val="00BF13F6"/>
    <w:rsid w:val="00BF159D"/>
    <w:rsid w:val="00BF299E"/>
    <w:rsid w:val="00BF3264"/>
    <w:rsid w:val="00BF35F0"/>
    <w:rsid w:val="00BF36DB"/>
    <w:rsid w:val="00BF459B"/>
    <w:rsid w:val="00BF46F9"/>
    <w:rsid w:val="00BF4901"/>
    <w:rsid w:val="00BF6C79"/>
    <w:rsid w:val="00C0009F"/>
    <w:rsid w:val="00C00BBF"/>
    <w:rsid w:val="00C01A5F"/>
    <w:rsid w:val="00C01F03"/>
    <w:rsid w:val="00C02199"/>
    <w:rsid w:val="00C02401"/>
    <w:rsid w:val="00C03928"/>
    <w:rsid w:val="00C044C0"/>
    <w:rsid w:val="00C05363"/>
    <w:rsid w:val="00C05633"/>
    <w:rsid w:val="00C056F8"/>
    <w:rsid w:val="00C059EB"/>
    <w:rsid w:val="00C11FEE"/>
    <w:rsid w:val="00C128C2"/>
    <w:rsid w:val="00C12FC4"/>
    <w:rsid w:val="00C13A9A"/>
    <w:rsid w:val="00C13BBD"/>
    <w:rsid w:val="00C14382"/>
    <w:rsid w:val="00C158FA"/>
    <w:rsid w:val="00C161EE"/>
    <w:rsid w:val="00C1623D"/>
    <w:rsid w:val="00C167F3"/>
    <w:rsid w:val="00C16EDE"/>
    <w:rsid w:val="00C20FE4"/>
    <w:rsid w:val="00C241A0"/>
    <w:rsid w:val="00C241F9"/>
    <w:rsid w:val="00C247C0"/>
    <w:rsid w:val="00C25918"/>
    <w:rsid w:val="00C25F1F"/>
    <w:rsid w:val="00C26820"/>
    <w:rsid w:val="00C26949"/>
    <w:rsid w:val="00C26EF1"/>
    <w:rsid w:val="00C27673"/>
    <w:rsid w:val="00C27805"/>
    <w:rsid w:val="00C30140"/>
    <w:rsid w:val="00C30638"/>
    <w:rsid w:val="00C3089E"/>
    <w:rsid w:val="00C30E09"/>
    <w:rsid w:val="00C318A5"/>
    <w:rsid w:val="00C321F0"/>
    <w:rsid w:val="00C334D5"/>
    <w:rsid w:val="00C33CF5"/>
    <w:rsid w:val="00C342C4"/>
    <w:rsid w:val="00C35291"/>
    <w:rsid w:val="00C355DE"/>
    <w:rsid w:val="00C36043"/>
    <w:rsid w:val="00C37786"/>
    <w:rsid w:val="00C40599"/>
    <w:rsid w:val="00C40EF8"/>
    <w:rsid w:val="00C4154B"/>
    <w:rsid w:val="00C4382B"/>
    <w:rsid w:val="00C4508D"/>
    <w:rsid w:val="00C457CC"/>
    <w:rsid w:val="00C4599E"/>
    <w:rsid w:val="00C46113"/>
    <w:rsid w:val="00C46784"/>
    <w:rsid w:val="00C46850"/>
    <w:rsid w:val="00C46ECA"/>
    <w:rsid w:val="00C47EBB"/>
    <w:rsid w:val="00C47F9F"/>
    <w:rsid w:val="00C5174A"/>
    <w:rsid w:val="00C527A8"/>
    <w:rsid w:val="00C528B4"/>
    <w:rsid w:val="00C53DFA"/>
    <w:rsid w:val="00C54453"/>
    <w:rsid w:val="00C548F8"/>
    <w:rsid w:val="00C556AE"/>
    <w:rsid w:val="00C55704"/>
    <w:rsid w:val="00C56509"/>
    <w:rsid w:val="00C56AF1"/>
    <w:rsid w:val="00C60104"/>
    <w:rsid w:val="00C603A8"/>
    <w:rsid w:val="00C60D04"/>
    <w:rsid w:val="00C6146C"/>
    <w:rsid w:val="00C61477"/>
    <w:rsid w:val="00C6159C"/>
    <w:rsid w:val="00C61A23"/>
    <w:rsid w:val="00C61AD8"/>
    <w:rsid w:val="00C623D6"/>
    <w:rsid w:val="00C62A88"/>
    <w:rsid w:val="00C63816"/>
    <w:rsid w:val="00C651C7"/>
    <w:rsid w:val="00C66B1F"/>
    <w:rsid w:val="00C70458"/>
    <w:rsid w:val="00C72E7D"/>
    <w:rsid w:val="00C74E4D"/>
    <w:rsid w:val="00C75AB3"/>
    <w:rsid w:val="00C76E33"/>
    <w:rsid w:val="00C778A2"/>
    <w:rsid w:val="00C8073D"/>
    <w:rsid w:val="00C80A14"/>
    <w:rsid w:val="00C82BD1"/>
    <w:rsid w:val="00C833B9"/>
    <w:rsid w:val="00C8497B"/>
    <w:rsid w:val="00C85DD4"/>
    <w:rsid w:val="00C86111"/>
    <w:rsid w:val="00C86197"/>
    <w:rsid w:val="00C86210"/>
    <w:rsid w:val="00C86DD9"/>
    <w:rsid w:val="00C904DB"/>
    <w:rsid w:val="00C91B9D"/>
    <w:rsid w:val="00C91C05"/>
    <w:rsid w:val="00C91E20"/>
    <w:rsid w:val="00C9325B"/>
    <w:rsid w:val="00C94D84"/>
    <w:rsid w:val="00C959A7"/>
    <w:rsid w:val="00C971EB"/>
    <w:rsid w:val="00C975BC"/>
    <w:rsid w:val="00CA068F"/>
    <w:rsid w:val="00CA0697"/>
    <w:rsid w:val="00CA0C66"/>
    <w:rsid w:val="00CA1200"/>
    <w:rsid w:val="00CA1617"/>
    <w:rsid w:val="00CA4040"/>
    <w:rsid w:val="00CA5CE2"/>
    <w:rsid w:val="00CA5FAB"/>
    <w:rsid w:val="00CA6D9B"/>
    <w:rsid w:val="00CA7146"/>
    <w:rsid w:val="00CA7179"/>
    <w:rsid w:val="00CA773E"/>
    <w:rsid w:val="00CB34FA"/>
    <w:rsid w:val="00CB3545"/>
    <w:rsid w:val="00CB45EB"/>
    <w:rsid w:val="00CB7966"/>
    <w:rsid w:val="00CB7EDE"/>
    <w:rsid w:val="00CB7EDF"/>
    <w:rsid w:val="00CB7FF1"/>
    <w:rsid w:val="00CC0F89"/>
    <w:rsid w:val="00CC3507"/>
    <w:rsid w:val="00CC366B"/>
    <w:rsid w:val="00CC369F"/>
    <w:rsid w:val="00CC449E"/>
    <w:rsid w:val="00CC5597"/>
    <w:rsid w:val="00CC55AA"/>
    <w:rsid w:val="00CC5B5F"/>
    <w:rsid w:val="00CC5BAD"/>
    <w:rsid w:val="00CC6E29"/>
    <w:rsid w:val="00CC75C4"/>
    <w:rsid w:val="00CD2016"/>
    <w:rsid w:val="00CD2456"/>
    <w:rsid w:val="00CD27E6"/>
    <w:rsid w:val="00CD31B4"/>
    <w:rsid w:val="00CD3B21"/>
    <w:rsid w:val="00CD3D88"/>
    <w:rsid w:val="00CD5F0C"/>
    <w:rsid w:val="00CD6B5E"/>
    <w:rsid w:val="00CE019E"/>
    <w:rsid w:val="00CE11F0"/>
    <w:rsid w:val="00CE2A0A"/>
    <w:rsid w:val="00CE3577"/>
    <w:rsid w:val="00CE3A98"/>
    <w:rsid w:val="00CE402A"/>
    <w:rsid w:val="00CE4D00"/>
    <w:rsid w:val="00CE676E"/>
    <w:rsid w:val="00CE6F37"/>
    <w:rsid w:val="00CE74F7"/>
    <w:rsid w:val="00CE7809"/>
    <w:rsid w:val="00CF2AF1"/>
    <w:rsid w:val="00CF34A1"/>
    <w:rsid w:val="00CF4513"/>
    <w:rsid w:val="00CF74A9"/>
    <w:rsid w:val="00CF7583"/>
    <w:rsid w:val="00D00CD0"/>
    <w:rsid w:val="00D013C1"/>
    <w:rsid w:val="00D014B1"/>
    <w:rsid w:val="00D0152E"/>
    <w:rsid w:val="00D01A97"/>
    <w:rsid w:val="00D02336"/>
    <w:rsid w:val="00D0291D"/>
    <w:rsid w:val="00D03CAD"/>
    <w:rsid w:val="00D03FB2"/>
    <w:rsid w:val="00D044EB"/>
    <w:rsid w:val="00D04E3D"/>
    <w:rsid w:val="00D05312"/>
    <w:rsid w:val="00D05C26"/>
    <w:rsid w:val="00D061B8"/>
    <w:rsid w:val="00D06886"/>
    <w:rsid w:val="00D069BC"/>
    <w:rsid w:val="00D06B98"/>
    <w:rsid w:val="00D07699"/>
    <w:rsid w:val="00D07BAF"/>
    <w:rsid w:val="00D1048F"/>
    <w:rsid w:val="00D10C5C"/>
    <w:rsid w:val="00D127BD"/>
    <w:rsid w:val="00D12C9E"/>
    <w:rsid w:val="00D12CA1"/>
    <w:rsid w:val="00D12EFB"/>
    <w:rsid w:val="00D13A46"/>
    <w:rsid w:val="00D143E5"/>
    <w:rsid w:val="00D14568"/>
    <w:rsid w:val="00D15691"/>
    <w:rsid w:val="00D178B4"/>
    <w:rsid w:val="00D17CCF"/>
    <w:rsid w:val="00D17E89"/>
    <w:rsid w:val="00D203BB"/>
    <w:rsid w:val="00D205DB"/>
    <w:rsid w:val="00D20BF3"/>
    <w:rsid w:val="00D212EF"/>
    <w:rsid w:val="00D21359"/>
    <w:rsid w:val="00D21D69"/>
    <w:rsid w:val="00D221A6"/>
    <w:rsid w:val="00D22303"/>
    <w:rsid w:val="00D26B09"/>
    <w:rsid w:val="00D271DF"/>
    <w:rsid w:val="00D30B4E"/>
    <w:rsid w:val="00D31807"/>
    <w:rsid w:val="00D31D4A"/>
    <w:rsid w:val="00D333F6"/>
    <w:rsid w:val="00D33D1D"/>
    <w:rsid w:val="00D343FB"/>
    <w:rsid w:val="00D3552C"/>
    <w:rsid w:val="00D370A6"/>
    <w:rsid w:val="00D40AF9"/>
    <w:rsid w:val="00D416FF"/>
    <w:rsid w:val="00D41ACD"/>
    <w:rsid w:val="00D41BF7"/>
    <w:rsid w:val="00D44955"/>
    <w:rsid w:val="00D46ABE"/>
    <w:rsid w:val="00D47952"/>
    <w:rsid w:val="00D50370"/>
    <w:rsid w:val="00D50484"/>
    <w:rsid w:val="00D50BBD"/>
    <w:rsid w:val="00D54491"/>
    <w:rsid w:val="00D5460C"/>
    <w:rsid w:val="00D546D0"/>
    <w:rsid w:val="00D54759"/>
    <w:rsid w:val="00D551F6"/>
    <w:rsid w:val="00D56E30"/>
    <w:rsid w:val="00D57D8E"/>
    <w:rsid w:val="00D6082E"/>
    <w:rsid w:val="00D61BA5"/>
    <w:rsid w:val="00D61EEE"/>
    <w:rsid w:val="00D62838"/>
    <w:rsid w:val="00D63B8B"/>
    <w:rsid w:val="00D64DF1"/>
    <w:rsid w:val="00D65119"/>
    <w:rsid w:val="00D6555E"/>
    <w:rsid w:val="00D65629"/>
    <w:rsid w:val="00D65F90"/>
    <w:rsid w:val="00D66900"/>
    <w:rsid w:val="00D66C55"/>
    <w:rsid w:val="00D67293"/>
    <w:rsid w:val="00D70580"/>
    <w:rsid w:val="00D72325"/>
    <w:rsid w:val="00D725F1"/>
    <w:rsid w:val="00D72759"/>
    <w:rsid w:val="00D74B9C"/>
    <w:rsid w:val="00D75A3C"/>
    <w:rsid w:val="00D763DF"/>
    <w:rsid w:val="00D77389"/>
    <w:rsid w:val="00D80994"/>
    <w:rsid w:val="00D81099"/>
    <w:rsid w:val="00D81D17"/>
    <w:rsid w:val="00D82A71"/>
    <w:rsid w:val="00D82F49"/>
    <w:rsid w:val="00D849CD"/>
    <w:rsid w:val="00D850BA"/>
    <w:rsid w:val="00D858BC"/>
    <w:rsid w:val="00D86C01"/>
    <w:rsid w:val="00D874B1"/>
    <w:rsid w:val="00D87886"/>
    <w:rsid w:val="00D906C2"/>
    <w:rsid w:val="00D90806"/>
    <w:rsid w:val="00D91190"/>
    <w:rsid w:val="00D91730"/>
    <w:rsid w:val="00D92372"/>
    <w:rsid w:val="00D92413"/>
    <w:rsid w:val="00D92EDA"/>
    <w:rsid w:val="00D9314A"/>
    <w:rsid w:val="00D93F01"/>
    <w:rsid w:val="00D94FE5"/>
    <w:rsid w:val="00D95E11"/>
    <w:rsid w:val="00D9634C"/>
    <w:rsid w:val="00D96D37"/>
    <w:rsid w:val="00D9763D"/>
    <w:rsid w:val="00D977D6"/>
    <w:rsid w:val="00DA0426"/>
    <w:rsid w:val="00DA155A"/>
    <w:rsid w:val="00DA2DB3"/>
    <w:rsid w:val="00DA32B8"/>
    <w:rsid w:val="00DA490F"/>
    <w:rsid w:val="00DA4914"/>
    <w:rsid w:val="00DA5A16"/>
    <w:rsid w:val="00DA642B"/>
    <w:rsid w:val="00DA6CCE"/>
    <w:rsid w:val="00DB0162"/>
    <w:rsid w:val="00DB085D"/>
    <w:rsid w:val="00DB091B"/>
    <w:rsid w:val="00DB3896"/>
    <w:rsid w:val="00DB3E76"/>
    <w:rsid w:val="00DB480B"/>
    <w:rsid w:val="00DB4C12"/>
    <w:rsid w:val="00DB5B30"/>
    <w:rsid w:val="00DB62B6"/>
    <w:rsid w:val="00DB69DD"/>
    <w:rsid w:val="00DB78E0"/>
    <w:rsid w:val="00DB7B52"/>
    <w:rsid w:val="00DB7B6F"/>
    <w:rsid w:val="00DB7B77"/>
    <w:rsid w:val="00DC00B3"/>
    <w:rsid w:val="00DC042F"/>
    <w:rsid w:val="00DC1473"/>
    <w:rsid w:val="00DC1C92"/>
    <w:rsid w:val="00DC21A8"/>
    <w:rsid w:val="00DC3C11"/>
    <w:rsid w:val="00DC611A"/>
    <w:rsid w:val="00DC779C"/>
    <w:rsid w:val="00DC78F1"/>
    <w:rsid w:val="00DC7D83"/>
    <w:rsid w:val="00DD0DAF"/>
    <w:rsid w:val="00DD1131"/>
    <w:rsid w:val="00DD13FE"/>
    <w:rsid w:val="00DD17A7"/>
    <w:rsid w:val="00DD1807"/>
    <w:rsid w:val="00DD1BC9"/>
    <w:rsid w:val="00DD2095"/>
    <w:rsid w:val="00DD21BD"/>
    <w:rsid w:val="00DD2462"/>
    <w:rsid w:val="00DD265E"/>
    <w:rsid w:val="00DD2772"/>
    <w:rsid w:val="00DD2B21"/>
    <w:rsid w:val="00DD4268"/>
    <w:rsid w:val="00DD6043"/>
    <w:rsid w:val="00DD7A3E"/>
    <w:rsid w:val="00DE02D7"/>
    <w:rsid w:val="00DE0BB2"/>
    <w:rsid w:val="00DE146A"/>
    <w:rsid w:val="00DE300A"/>
    <w:rsid w:val="00DE3F9C"/>
    <w:rsid w:val="00DE4437"/>
    <w:rsid w:val="00DE5C4D"/>
    <w:rsid w:val="00DE61D9"/>
    <w:rsid w:val="00DE61FE"/>
    <w:rsid w:val="00DE6452"/>
    <w:rsid w:val="00DE6B10"/>
    <w:rsid w:val="00DE7883"/>
    <w:rsid w:val="00DE7A5B"/>
    <w:rsid w:val="00DE7B01"/>
    <w:rsid w:val="00DE7F4C"/>
    <w:rsid w:val="00DE7F88"/>
    <w:rsid w:val="00DF0533"/>
    <w:rsid w:val="00DF1AD5"/>
    <w:rsid w:val="00DF298C"/>
    <w:rsid w:val="00DF29D5"/>
    <w:rsid w:val="00DF3359"/>
    <w:rsid w:val="00DF486C"/>
    <w:rsid w:val="00DF4F68"/>
    <w:rsid w:val="00DF4FF3"/>
    <w:rsid w:val="00DF56EA"/>
    <w:rsid w:val="00DF6B4C"/>
    <w:rsid w:val="00DF79B8"/>
    <w:rsid w:val="00DF7C6C"/>
    <w:rsid w:val="00DF7ED9"/>
    <w:rsid w:val="00E004DA"/>
    <w:rsid w:val="00E00B08"/>
    <w:rsid w:val="00E023DC"/>
    <w:rsid w:val="00E02441"/>
    <w:rsid w:val="00E02BDC"/>
    <w:rsid w:val="00E042C5"/>
    <w:rsid w:val="00E04320"/>
    <w:rsid w:val="00E04624"/>
    <w:rsid w:val="00E05073"/>
    <w:rsid w:val="00E058F3"/>
    <w:rsid w:val="00E05EBF"/>
    <w:rsid w:val="00E12762"/>
    <w:rsid w:val="00E15DF9"/>
    <w:rsid w:val="00E176FD"/>
    <w:rsid w:val="00E20A4D"/>
    <w:rsid w:val="00E20CD4"/>
    <w:rsid w:val="00E2313B"/>
    <w:rsid w:val="00E242A3"/>
    <w:rsid w:val="00E24363"/>
    <w:rsid w:val="00E24A49"/>
    <w:rsid w:val="00E27143"/>
    <w:rsid w:val="00E27A35"/>
    <w:rsid w:val="00E27ACE"/>
    <w:rsid w:val="00E31E39"/>
    <w:rsid w:val="00E349DC"/>
    <w:rsid w:val="00E40551"/>
    <w:rsid w:val="00E41CA8"/>
    <w:rsid w:val="00E42084"/>
    <w:rsid w:val="00E42DF2"/>
    <w:rsid w:val="00E43EAB"/>
    <w:rsid w:val="00E45878"/>
    <w:rsid w:val="00E459FA"/>
    <w:rsid w:val="00E45D40"/>
    <w:rsid w:val="00E46015"/>
    <w:rsid w:val="00E46821"/>
    <w:rsid w:val="00E4759D"/>
    <w:rsid w:val="00E479C2"/>
    <w:rsid w:val="00E502AE"/>
    <w:rsid w:val="00E5064F"/>
    <w:rsid w:val="00E508BE"/>
    <w:rsid w:val="00E50CEF"/>
    <w:rsid w:val="00E512A6"/>
    <w:rsid w:val="00E523B1"/>
    <w:rsid w:val="00E538D5"/>
    <w:rsid w:val="00E54E14"/>
    <w:rsid w:val="00E55529"/>
    <w:rsid w:val="00E574D8"/>
    <w:rsid w:val="00E57631"/>
    <w:rsid w:val="00E62BC3"/>
    <w:rsid w:val="00E63578"/>
    <w:rsid w:val="00E64B0E"/>
    <w:rsid w:val="00E661BA"/>
    <w:rsid w:val="00E662C7"/>
    <w:rsid w:val="00E668C4"/>
    <w:rsid w:val="00E6698A"/>
    <w:rsid w:val="00E674F1"/>
    <w:rsid w:val="00E67FD9"/>
    <w:rsid w:val="00E70DA3"/>
    <w:rsid w:val="00E72ECC"/>
    <w:rsid w:val="00E75287"/>
    <w:rsid w:val="00E75CE0"/>
    <w:rsid w:val="00E75FEB"/>
    <w:rsid w:val="00E7631B"/>
    <w:rsid w:val="00E76C8F"/>
    <w:rsid w:val="00E771C0"/>
    <w:rsid w:val="00E77BFE"/>
    <w:rsid w:val="00E811BC"/>
    <w:rsid w:val="00E8199E"/>
    <w:rsid w:val="00E843C4"/>
    <w:rsid w:val="00E85187"/>
    <w:rsid w:val="00E85DC1"/>
    <w:rsid w:val="00E862F6"/>
    <w:rsid w:val="00E87BDA"/>
    <w:rsid w:val="00E92935"/>
    <w:rsid w:val="00E93A0F"/>
    <w:rsid w:val="00E97B40"/>
    <w:rsid w:val="00E97BA8"/>
    <w:rsid w:val="00E97DF5"/>
    <w:rsid w:val="00EA0FB3"/>
    <w:rsid w:val="00EA1782"/>
    <w:rsid w:val="00EA3BA6"/>
    <w:rsid w:val="00EA4C08"/>
    <w:rsid w:val="00EA50D4"/>
    <w:rsid w:val="00EA515D"/>
    <w:rsid w:val="00EA5565"/>
    <w:rsid w:val="00EA649A"/>
    <w:rsid w:val="00EA71EE"/>
    <w:rsid w:val="00EA755D"/>
    <w:rsid w:val="00EA77D5"/>
    <w:rsid w:val="00EA78FE"/>
    <w:rsid w:val="00EA7B92"/>
    <w:rsid w:val="00EB0396"/>
    <w:rsid w:val="00EB0B85"/>
    <w:rsid w:val="00EB3117"/>
    <w:rsid w:val="00EB4674"/>
    <w:rsid w:val="00EB4E96"/>
    <w:rsid w:val="00EB624D"/>
    <w:rsid w:val="00EC2246"/>
    <w:rsid w:val="00EC2A39"/>
    <w:rsid w:val="00EC2BFD"/>
    <w:rsid w:val="00EC3B13"/>
    <w:rsid w:val="00EC41F5"/>
    <w:rsid w:val="00EC5148"/>
    <w:rsid w:val="00EC5B0E"/>
    <w:rsid w:val="00EC7A71"/>
    <w:rsid w:val="00ED0342"/>
    <w:rsid w:val="00ED45A1"/>
    <w:rsid w:val="00ED4A92"/>
    <w:rsid w:val="00ED53CC"/>
    <w:rsid w:val="00ED6121"/>
    <w:rsid w:val="00ED653C"/>
    <w:rsid w:val="00ED7E53"/>
    <w:rsid w:val="00EE0A75"/>
    <w:rsid w:val="00EE194F"/>
    <w:rsid w:val="00EE1D9C"/>
    <w:rsid w:val="00EE20DC"/>
    <w:rsid w:val="00EE2E1B"/>
    <w:rsid w:val="00EE33E7"/>
    <w:rsid w:val="00EE4866"/>
    <w:rsid w:val="00EE4AD8"/>
    <w:rsid w:val="00EE5728"/>
    <w:rsid w:val="00EE666F"/>
    <w:rsid w:val="00EF100C"/>
    <w:rsid w:val="00EF13F6"/>
    <w:rsid w:val="00EF15E6"/>
    <w:rsid w:val="00EF196F"/>
    <w:rsid w:val="00EF1F58"/>
    <w:rsid w:val="00EF58B6"/>
    <w:rsid w:val="00EF6175"/>
    <w:rsid w:val="00EF6634"/>
    <w:rsid w:val="00EF6E5E"/>
    <w:rsid w:val="00EF72E8"/>
    <w:rsid w:val="00EF782B"/>
    <w:rsid w:val="00F0046E"/>
    <w:rsid w:val="00F012A9"/>
    <w:rsid w:val="00F01B38"/>
    <w:rsid w:val="00F03258"/>
    <w:rsid w:val="00F03A56"/>
    <w:rsid w:val="00F04CDB"/>
    <w:rsid w:val="00F06932"/>
    <w:rsid w:val="00F06A70"/>
    <w:rsid w:val="00F104D6"/>
    <w:rsid w:val="00F10BDA"/>
    <w:rsid w:val="00F11599"/>
    <w:rsid w:val="00F11CF5"/>
    <w:rsid w:val="00F120EC"/>
    <w:rsid w:val="00F13C84"/>
    <w:rsid w:val="00F14D9A"/>
    <w:rsid w:val="00F15204"/>
    <w:rsid w:val="00F15244"/>
    <w:rsid w:val="00F1525E"/>
    <w:rsid w:val="00F1559E"/>
    <w:rsid w:val="00F155A3"/>
    <w:rsid w:val="00F167CF"/>
    <w:rsid w:val="00F16BE1"/>
    <w:rsid w:val="00F175AC"/>
    <w:rsid w:val="00F2008F"/>
    <w:rsid w:val="00F216C2"/>
    <w:rsid w:val="00F23A8F"/>
    <w:rsid w:val="00F26734"/>
    <w:rsid w:val="00F2680F"/>
    <w:rsid w:val="00F27E88"/>
    <w:rsid w:val="00F30487"/>
    <w:rsid w:val="00F316B5"/>
    <w:rsid w:val="00F317E2"/>
    <w:rsid w:val="00F32C24"/>
    <w:rsid w:val="00F3381C"/>
    <w:rsid w:val="00F33D44"/>
    <w:rsid w:val="00F343E6"/>
    <w:rsid w:val="00F3457E"/>
    <w:rsid w:val="00F348E3"/>
    <w:rsid w:val="00F34B22"/>
    <w:rsid w:val="00F35482"/>
    <w:rsid w:val="00F355AE"/>
    <w:rsid w:val="00F35611"/>
    <w:rsid w:val="00F36BA7"/>
    <w:rsid w:val="00F3707D"/>
    <w:rsid w:val="00F373C1"/>
    <w:rsid w:val="00F37C0B"/>
    <w:rsid w:val="00F4020D"/>
    <w:rsid w:val="00F41ACE"/>
    <w:rsid w:val="00F421AF"/>
    <w:rsid w:val="00F42673"/>
    <w:rsid w:val="00F42B02"/>
    <w:rsid w:val="00F42D5A"/>
    <w:rsid w:val="00F5127C"/>
    <w:rsid w:val="00F516A1"/>
    <w:rsid w:val="00F52249"/>
    <w:rsid w:val="00F527AA"/>
    <w:rsid w:val="00F5283A"/>
    <w:rsid w:val="00F52981"/>
    <w:rsid w:val="00F52A0A"/>
    <w:rsid w:val="00F54AAF"/>
    <w:rsid w:val="00F54F66"/>
    <w:rsid w:val="00F55592"/>
    <w:rsid w:val="00F55E9C"/>
    <w:rsid w:val="00F5625E"/>
    <w:rsid w:val="00F5745D"/>
    <w:rsid w:val="00F62025"/>
    <w:rsid w:val="00F62938"/>
    <w:rsid w:val="00F629BA"/>
    <w:rsid w:val="00F63025"/>
    <w:rsid w:val="00F63D6F"/>
    <w:rsid w:val="00F6435E"/>
    <w:rsid w:val="00F649BC"/>
    <w:rsid w:val="00F6568E"/>
    <w:rsid w:val="00F65E01"/>
    <w:rsid w:val="00F66413"/>
    <w:rsid w:val="00F67BE2"/>
    <w:rsid w:val="00F67E17"/>
    <w:rsid w:val="00F7062A"/>
    <w:rsid w:val="00F70BB9"/>
    <w:rsid w:val="00F70C20"/>
    <w:rsid w:val="00F70E62"/>
    <w:rsid w:val="00F711A0"/>
    <w:rsid w:val="00F71D35"/>
    <w:rsid w:val="00F734F3"/>
    <w:rsid w:val="00F73678"/>
    <w:rsid w:val="00F73932"/>
    <w:rsid w:val="00F74054"/>
    <w:rsid w:val="00F75483"/>
    <w:rsid w:val="00F769B4"/>
    <w:rsid w:val="00F77527"/>
    <w:rsid w:val="00F77A19"/>
    <w:rsid w:val="00F77F53"/>
    <w:rsid w:val="00F806E6"/>
    <w:rsid w:val="00F809AA"/>
    <w:rsid w:val="00F81958"/>
    <w:rsid w:val="00F819C3"/>
    <w:rsid w:val="00F82CD8"/>
    <w:rsid w:val="00F830A5"/>
    <w:rsid w:val="00F837C8"/>
    <w:rsid w:val="00F84F2D"/>
    <w:rsid w:val="00F8500E"/>
    <w:rsid w:val="00F853A4"/>
    <w:rsid w:val="00F85426"/>
    <w:rsid w:val="00F85853"/>
    <w:rsid w:val="00F85DBB"/>
    <w:rsid w:val="00F86D47"/>
    <w:rsid w:val="00F90FD5"/>
    <w:rsid w:val="00F91C42"/>
    <w:rsid w:val="00F94D4D"/>
    <w:rsid w:val="00F952C1"/>
    <w:rsid w:val="00F95364"/>
    <w:rsid w:val="00F95B91"/>
    <w:rsid w:val="00F970CA"/>
    <w:rsid w:val="00F97E1D"/>
    <w:rsid w:val="00F97F73"/>
    <w:rsid w:val="00FA0840"/>
    <w:rsid w:val="00FA174C"/>
    <w:rsid w:val="00FA1B7C"/>
    <w:rsid w:val="00FA1C6E"/>
    <w:rsid w:val="00FA2F1F"/>
    <w:rsid w:val="00FA36F5"/>
    <w:rsid w:val="00FA4E40"/>
    <w:rsid w:val="00FA54F6"/>
    <w:rsid w:val="00FA603C"/>
    <w:rsid w:val="00FA6A5F"/>
    <w:rsid w:val="00FA7FC0"/>
    <w:rsid w:val="00FB2D42"/>
    <w:rsid w:val="00FB3D79"/>
    <w:rsid w:val="00FB3F54"/>
    <w:rsid w:val="00FB555F"/>
    <w:rsid w:val="00FB5C49"/>
    <w:rsid w:val="00FB6B4A"/>
    <w:rsid w:val="00FB7B2C"/>
    <w:rsid w:val="00FC09FA"/>
    <w:rsid w:val="00FC0EDC"/>
    <w:rsid w:val="00FC256D"/>
    <w:rsid w:val="00FC2821"/>
    <w:rsid w:val="00FC29F6"/>
    <w:rsid w:val="00FC2ADB"/>
    <w:rsid w:val="00FC37F3"/>
    <w:rsid w:val="00FC4D13"/>
    <w:rsid w:val="00FC649F"/>
    <w:rsid w:val="00FC6EC0"/>
    <w:rsid w:val="00FD2D29"/>
    <w:rsid w:val="00FD3A80"/>
    <w:rsid w:val="00FD3C1A"/>
    <w:rsid w:val="00FD4862"/>
    <w:rsid w:val="00FD5275"/>
    <w:rsid w:val="00FD55BF"/>
    <w:rsid w:val="00FD596A"/>
    <w:rsid w:val="00FD5FD4"/>
    <w:rsid w:val="00FD664E"/>
    <w:rsid w:val="00FD6DE4"/>
    <w:rsid w:val="00FD74C6"/>
    <w:rsid w:val="00FD7DE9"/>
    <w:rsid w:val="00FE146C"/>
    <w:rsid w:val="00FE27AE"/>
    <w:rsid w:val="00FE33B8"/>
    <w:rsid w:val="00FE39FA"/>
    <w:rsid w:val="00FE404C"/>
    <w:rsid w:val="00FE46B4"/>
    <w:rsid w:val="00FE69CC"/>
    <w:rsid w:val="00FE7063"/>
    <w:rsid w:val="00FF038E"/>
    <w:rsid w:val="00FF04FF"/>
    <w:rsid w:val="00FF2847"/>
    <w:rsid w:val="00FF4A04"/>
    <w:rsid w:val="00FF4B8C"/>
    <w:rsid w:val="00FF5F7A"/>
    <w:rsid w:val="00FF620D"/>
    <w:rsid w:val="00FF6BA3"/>
    <w:rsid w:val="00FF6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08C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uiPriority="9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6231"/>
    <w:pPr>
      <w:jc w:val="center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01737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E3E67"/>
      <w:sz w:val="4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B4F83"/>
    <w:pPr>
      <w:keepNext/>
      <w:keepLines/>
      <w:spacing w:before="120" w:after="120" w:line="480" w:lineRule="auto"/>
      <w:outlineLvl w:val="1"/>
    </w:pPr>
    <w:rPr>
      <w:rFonts w:eastAsia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EC0"/>
    <w:pPr>
      <w:keepNext/>
      <w:keepLines/>
      <w:spacing w:before="360" w:after="240" w:line="360" w:lineRule="auto"/>
      <w:contextualSpacing/>
      <w:outlineLvl w:val="2"/>
    </w:pPr>
    <w:rPr>
      <w:rFonts w:eastAsia="Times New Roman"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151E4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qFormat/>
    <w:rsid w:val="002151E4"/>
    <w:pPr>
      <w:keepNext/>
      <w:outlineLvl w:val="4"/>
    </w:pPr>
    <w:rPr>
      <w:rFonts w:ascii="Times New Roman" w:eastAsia="Times New Roman" w:hAnsi="Times New Roman"/>
      <w:b/>
      <w:color w:val="FF0000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687E54"/>
    <w:pPr>
      <w:keepNext/>
      <w:keepLines/>
      <w:spacing w:before="440" w:after="240" w:line="480" w:lineRule="auto"/>
      <w:jc w:val="left"/>
      <w:outlineLvl w:val="5"/>
    </w:pPr>
    <w:rPr>
      <w:rFonts w:eastAsia="Times New Roman"/>
      <w:b/>
      <w:iCs/>
      <w:color w:val="292944"/>
      <w:sz w:val="24"/>
      <w:szCs w:val="20"/>
    </w:rPr>
  </w:style>
  <w:style w:type="paragraph" w:styleId="Nagwek7">
    <w:name w:val="heading 7"/>
    <w:basedOn w:val="Normalny"/>
    <w:next w:val="Normalny"/>
    <w:link w:val="Nagwek7Znak"/>
    <w:qFormat/>
    <w:rsid w:val="002151E4"/>
    <w:pPr>
      <w:keepNext/>
      <w:outlineLvl w:val="6"/>
    </w:pPr>
    <w:rPr>
      <w:rFonts w:ascii="Times New Roman" w:eastAsia="Times New Roman" w:hAnsi="Times New Roman"/>
      <w:b/>
      <w:sz w:val="28"/>
      <w:szCs w:val="24"/>
    </w:rPr>
  </w:style>
  <w:style w:type="paragraph" w:styleId="Nagwek8">
    <w:name w:val="heading 8"/>
    <w:basedOn w:val="Normalny"/>
    <w:next w:val="Normalny"/>
    <w:link w:val="Nagwek8Znak"/>
    <w:qFormat/>
    <w:rsid w:val="002151E4"/>
    <w:pPr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301737"/>
    <w:rPr>
      <w:rFonts w:ascii="Cambria" w:eastAsia="Times New Roman" w:hAnsi="Cambria" w:cs="Times New Roman"/>
      <w:b/>
      <w:bCs/>
      <w:noProof/>
      <w:color w:val="3E3E67"/>
      <w:sz w:val="48"/>
      <w:szCs w:val="28"/>
    </w:rPr>
  </w:style>
  <w:style w:type="character" w:customStyle="1" w:styleId="Nagwek2Znak">
    <w:name w:val="Nagłówek 2 Znak"/>
    <w:link w:val="Nagwek2"/>
    <w:uiPriority w:val="9"/>
    <w:rsid w:val="00AB4F83"/>
    <w:rPr>
      <w:rFonts w:ascii="Calibri" w:eastAsia="Times New Roman" w:hAnsi="Calibri" w:cs="Arial"/>
      <w:noProof/>
      <w:sz w:val="24"/>
      <w:szCs w:val="24"/>
    </w:rPr>
  </w:style>
  <w:style w:type="character" w:customStyle="1" w:styleId="Nagwek3Znak">
    <w:name w:val="Nagłówek 3 Znak"/>
    <w:link w:val="Nagwek3"/>
    <w:uiPriority w:val="9"/>
    <w:rsid w:val="00FC6EC0"/>
    <w:rPr>
      <w:rFonts w:ascii="Calibri" w:eastAsia="Times New Roman" w:hAnsi="Calibri" w:cs="Arial"/>
      <w:bCs/>
      <w:noProof/>
      <w:lang w:eastAsia="en-US"/>
    </w:rPr>
  </w:style>
  <w:style w:type="character" w:customStyle="1" w:styleId="Nagwek4Znak">
    <w:name w:val="Nagłówek 4 Znak"/>
    <w:link w:val="Nagwek4"/>
    <w:uiPriority w:val="9"/>
    <w:rsid w:val="002151E4"/>
    <w:rPr>
      <w:rFonts w:ascii="Cambria" w:eastAsia="Times New Roman" w:hAnsi="Cambria" w:cs="Times New Roman"/>
      <w:b/>
      <w:bCs/>
      <w:i/>
      <w:iCs/>
      <w:noProof/>
      <w:color w:val="4F81BD"/>
      <w:sz w:val="22"/>
      <w:szCs w:val="22"/>
      <w:lang w:eastAsia="en-US"/>
    </w:rPr>
  </w:style>
  <w:style w:type="character" w:customStyle="1" w:styleId="Nagwek5Znak">
    <w:name w:val="Nagłówek 5 Znak"/>
    <w:link w:val="Nagwek5"/>
    <w:rsid w:val="002151E4"/>
    <w:rPr>
      <w:rFonts w:ascii="Times New Roman" w:eastAsia="Times New Roman" w:hAnsi="Times New Roman"/>
      <w:b/>
      <w:color w:val="FF0000"/>
      <w:sz w:val="24"/>
      <w:szCs w:val="24"/>
    </w:rPr>
  </w:style>
  <w:style w:type="character" w:customStyle="1" w:styleId="Nagwek6Znak">
    <w:name w:val="Nagłówek 6 Znak"/>
    <w:link w:val="Nagwek6"/>
    <w:uiPriority w:val="9"/>
    <w:rsid w:val="00687E54"/>
    <w:rPr>
      <w:rFonts w:ascii="Calibri" w:eastAsia="Times New Roman" w:hAnsi="Calibri"/>
      <w:b/>
      <w:iCs/>
      <w:noProof/>
      <w:color w:val="292944"/>
      <w:sz w:val="24"/>
      <w:lang w:eastAsia="en-US"/>
    </w:rPr>
  </w:style>
  <w:style w:type="character" w:customStyle="1" w:styleId="Nagwek7Znak">
    <w:name w:val="Nagłówek 7 Znak"/>
    <w:link w:val="Nagwek7"/>
    <w:rsid w:val="002151E4"/>
    <w:rPr>
      <w:rFonts w:ascii="Times New Roman" w:eastAsia="Times New Roman" w:hAnsi="Times New Roman"/>
      <w:b/>
      <w:sz w:val="28"/>
      <w:szCs w:val="24"/>
    </w:rPr>
  </w:style>
  <w:style w:type="character" w:customStyle="1" w:styleId="Nagwek8Znak">
    <w:name w:val="Nagłówek 8 Znak"/>
    <w:link w:val="Nagwek8"/>
    <w:rsid w:val="002151E4"/>
    <w:rPr>
      <w:rFonts w:ascii="Times New Roman" w:eastAsia="Times New Roman" w:hAnsi="Times New Roman"/>
      <w:i/>
      <w:iCs/>
      <w:sz w:val="24"/>
      <w:szCs w:val="24"/>
    </w:rPr>
  </w:style>
  <w:style w:type="paragraph" w:styleId="Tytu">
    <w:name w:val="Title"/>
    <w:basedOn w:val="Normalny"/>
    <w:link w:val="TytuZnak"/>
    <w:qFormat/>
    <w:rsid w:val="00EA755D"/>
    <w:pPr>
      <w:ind w:hanging="4132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ytuZnak">
    <w:name w:val="Tytuł Znak"/>
    <w:link w:val="Tytu"/>
    <w:rsid w:val="00EA755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RozdziaZnak">
    <w:name w:val="Rozdział Znak"/>
    <w:rsid w:val="00EA755D"/>
    <w:rPr>
      <w:rFonts w:ascii="Arial" w:hAnsi="Arial"/>
      <w:b/>
      <w:bCs/>
      <w:sz w:val="28"/>
      <w:lang w:val="pl-PL" w:eastAsia="pl-PL" w:bidi="ar-SA"/>
    </w:rPr>
  </w:style>
  <w:style w:type="paragraph" w:styleId="Spistreci1">
    <w:name w:val="toc 1"/>
    <w:basedOn w:val="Normalny"/>
    <w:next w:val="Normalny"/>
    <w:autoRedefine/>
    <w:uiPriority w:val="39"/>
    <w:rsid w:val="00C86111"/>
    <w:pPr>
      <w:tabs>
        <w:tab w:val="right" w:leader="dot" w:pos="9062"/>
      </w:tabs>
      <w:spacing w:before="120" w:line="276" w:lineRule="auto"/>
      <w:ind w:left="1276" w:hanging="992"/>
      <w:jc w:val="left"/>
    </w:pPr>
    <w:rPr>
      <w:rFonts w:asciiTheme="minorHAnsi" w:hAnsiTheme="minorHAnsi" w:cstheme="minorHAnsi"/>
      <w:b/>
      <w:caps/>
      <w:noProof/>
      <w:color w:val="000000" w:themeColor="text1"/>
      <w:sz w:val="28"/>
      <w:szCs w:val="28"/>
    </w:rPr>
  </w:style>
  <w:style w:type="paragraph" w:customStyle="1" w:styleId="DefaultText">
    <w:name w:val="Default Text"/>
    <w:basedOn w:val="Normalny"/>
    <w:rsid w:val="00EA755D"/>
    <w:pPr>
      <w:jc w:val="left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customStyle="1" w:styleId="Nagwek11">
    <w:name w:val="Nagłówek 11"/>
    <w:basedOn w:val="Normalny"/>
    <w:next w:val="DefaultText"/>
    <w:rsid w:val="00EA755D"/>
    <w:pPr>
      <w:spacing w:before="280" w:after="140"/>
      <w:jc w:val="left"/>
    </w:pPr>
    <w:rPr>
      <w:rFonts w:ascii="Arial Black" w:eastAsia="Times New Roman" w:hAnsi="Arial Black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66471"/>
    <w:pPr>
      <w:spacing w:after="200" w:line="276" w:lineRule="auto"/>
      <w:ind w:left="720"/>
      <w:contextualSpacing/>
      <w:jc w:val="left"/>
    </w:pPr>
  </w:style>
  <w:style w:type="paragraph" w:styleId="Nagwek">
    <w:name w:val="header"/>
    <w:basedOn w:val="Normalny"/>
    <w:link w:val="NagwekZnak"/>
    <w:uiPriority w:val="99"/>
    <w:unhideWhenUsed/>
    <w:rsid w:val="00961B6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link w:val="Nagwek"/>
    <w:uiPriority w:val="99"/>
    <w:rsid w:val="00961B67"/>
    <w:rPr>
      <w:noProof/>
    </w:rPr>
  </w:style>
  <w:style w:type="paragraph" w:styleId="Stopka">
    <w:name w:val="footer"/>
    <w:basedOn w:val="Normalny"/>
    <w:link w:val="StopkaZnak"/>
    <w:uiPriority w:val="99"/>
    <w:unhideWhenUsed/>
    <w:rsid w:val="00961B6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rsid w:val="00961B67"/>
    <w:rPr>
      <w:noProof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1B6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1B67"/>
    <w:rPr>
      <w:rFonts w:ascii="Tahoma" w:hAnsi="Tahoma" w:cs="Tahoma"/>
      <w:noProof/>
      <w:sz w:val="16"/>
      <w:szCs w:val="16"/>
    </w:rPr>
  </w:style>
  <w:style w:type="character" w:styleId="Pogrubienie">
    <w:name w:val="Strong"/>
    <w:uiPriority w:val="22"/>
    <w:qFormat/>
    <w:rsid w:val="00F30487"/>
    <w:rPr>
      <w:b/>
      <w:bCs/>
    </w:rPr>
  </w:style>
  <w:style w:type="paragraph" w:styleId="NormalnyWeb">
    <w:name w:val="Normal (Web)"/>
    <w:basedOn w:val="Normalny"/>
    <w:uiPriority w:val="99"/>
    <w:unhideWhenUsed/>
    <w:rsid w:val="00F3048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4186C"/>
    <w:pPr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link w:val="Tekstpodstawowy"/>
    <w:rsid w:val="0084186C"/>
    <w:rPr>
      <w:rFonts w:ascii="Times New Roman" w:eastAsia="Times New Roman" w:hAnsi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B766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9B766C"/>
    <w:rPr>
      <w:noProof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B766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9B766C"/>
    <w:rPr>
      <w:noProof/>
      <w:sz w:val="16"/>
      <w:szCs w:val="16"/>
      <w:lang w:eastAsia="en-US"/>
    </w:rPr>
  </w:style>
  <w:style w:type="character" w:styleId="Odwoaniedokomentarza">
    <w:name w:val="annotation reference"/>
    <w:semiHidden/>
    <w:rsid w:val="009B766C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unhideWhenUsed/>
    <w:rsid w:val="00DE7B01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DE7B01"/>
    <w:rPr>
      <w:noProof/>
      <w:sz w:val="22"/>
      <w:szCs w:val="22"/>
      <w:lang w:eastAsia="en-US"/>
    </w:rPr>
  </w:style>
  <w:style w:type="character" w:styleId="Hipercze">
    <w:name w:val="Hyperlink"/>
    <w:uiPriority w:val="99"/>
    <w:rsid w:val="008D641A"/>
    <w:rPr>
      <w:rFonts w:eastAsia="Arial Unicode MS" w:cs="Arial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2151E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rsid w:val="002151E4"/>
    <w:rPr>
      <w:noProof/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rsid w:val="002151E4"/>
  </w:style>
  <w:style w:type="paragraph" w:customStyle="1" w:styleId="Standard">
    <w:name w:val="Standard"/>
    <w:rsid w:val="002151E4"/>
    <w:rPr>
      <w:rFonts w:ascii="Times New Roman" w:eastAsia="Times New Roman" w:hAnsi="Times New Roman"/>
      <w:snapToGrid w:val="0"/>
      <w:sz w:val="24"/>
      <w:szCs w:val="24"/>
    </w:rPr>
  </w:style>
  <w:style w:type="paragraph" w:customStyle="1" w:styleId="Obszartekstu">
    <w:name w:val="Obszar tekstu"/>
    <w:basedOn w:val="Standard"/>
    <w:rsid w:val="002151E4"/>
  </w:style>
  <w:style w:type="paragraph" w:customStyle="1" w:styleId="Tytu3">
    <w:name w:val="Tytuł 3"/>
    <w:basedOn w:val="Standard"/>
    <w:next w:val="Standard"/>
    <w:rsid w:val="002151E4"/>
    <w:pPr>
      <w:keepNext/>
      <w:numPr>
        <w:ilvl w:val="2"/>
        <w:numId w:val="2"/>
      </w:numPr>
      <w:jc w:val="center"/>
      <w:outlineLvl w:val="2"/>
    </w:pPr>
    <w:rPr>
      <w:b/>
      <w:i/>
    </w:rPr>
  </w:style>
  <w:style w:type="paragraph" w:customStyle="1" w:styleId="WW-Tekstpodstawowy2">
    <w:name w:val="WW-Tekst podstawowy 2"/>
    <w:basedOn w:val="Standard"/>
    <w:rsid w:val="002151E4"/>
    <w:pPr>
      <w:spacing w:line="360" w:lineRule="auto"/>
      <w:jc w:val="both"/>
    </w:pPr>
  </w:style>
  <w:style w:type="paragraph" w:styleId="Tekstpodstawowy3">
    <w:name w:val="Body Text 3"/>
    <w:basedOn w:val="Normalny"/>
    <w:link w:val="Tekstpodstawowy3Znak"/>
    <w:rsid w:val="002151E4"/>
    <w:pPr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Tekstpodstawowy3Znak">
    <w:name w:val="Tekst podstawowy 3 Znak"/>
    <w:link w:val="Tekstpodstawowy3"/>
    <w:rsid w:val="002151E4"/>
    <w:rPr>
      <w:rFonts w:ascii="Times New Roman" w:eastAsia="Times New Roman" w:hAnsi="Times New Roman"/>
      <w:sz w:val="28"/>
      <w:szCs w:val="24"/>
    </w:rPr>
  </w:style>
  <w:style w:type="paragraph" w:customStyle="1" w:styleId="Tytu2">
    <w:name w:val="Tytuł 2"/>
    <w:basedOn w:val="Standard"/>
    <w:next w:val="Standard"/>
    <w:rsid w:val="002151E4"/>
    <w:pPr>
      <w:keepNext/>
      <w:numPr>
        <w:ilvl w:val="1"/>
        <w:numId w:val="2"/>
      </w:numPr>
      <w:outlineLvl w:val="1"/>
    </w:pPr>
  </w:style>
  <w:style w:type="paragraph" w:customStyle="1" w:styleId="Tytu4">
    <w:name w:val="Tytuł 4"/>
    <w:basedOn w:val="Standard"/>
    <w:next w:val="Standard"/>
    <w:rsid w:val="002151E4"/>
    <w:pPr>
      <w:keepNext/>
      <w:numPr>
        <w:ilvl w:val="3"/>
        <w:numId w:val="2"/>
      </w:numPr>
      <w:spacing w:line="360" w:lineRule="auto"/>
      <w:ind w:left="708" w:firstLine="1"/>
      <w:jc w:val="both"/>
      <w:outlineLvl w:val="3"/>
    </w:pPr>
    <w:rPr>
      <w:sz w:val="26"/>
    </w:rPr>
  </w:style>
  <w:style w:type="paragraph" w:customStyle="1" w:styleId="Tytu1">
    <w:name w:val="Tytuł 1"/>
    <w:basedOn w:val="Standard"/>
    <w:next w:val="Standard"/>
    <w:rsid w:val="002151E4"/>
    <w:pPr>
      <w:keepNext/>
      <w:numPr>
        <w:numId w:val="2"/>
      </w:numPr>
      <w:ind w:left="0" w:firstLine="0"/>
      <w:outlineLvl w:val="0"/>
    </w:pPr>
    <w:rPr>
      <w:sz w:val="28"/>
    </w:rPr>
  </w:style>
  <w:style w:type="paragraph" w:customStyle="1" w:styleId="Zawartotabeli">
    <w:name w:val="Zawartość tabeli"/>
    <w:basedOn w:val="Tekstpodstawowy"/>
    <w:rsid w:val="002151E4"/>
    <w:pPr>
      <w:suppressLineNumbers/>
      <w:suppressAutoHyphens/>
      <w:jc w:val="left"/>
    </w:pPr>
    <w:rPr>
      <w:rFonts w:ascii="Verdana" w:eastAsia="Arial Unicode MS" w:hAnsi="Verdana"/>
      <w:color w:val="000000"/>
      <w:sz w:val="20"/>
      <w:szCs w:val="20"/>
    </w:rPr>
  </w:style>
  <w:style w:type="paragraph" w:customStyle="1" w:styleId="WW-Tekstpodstawowywcity2">
    <w:name w:val="WW-Tekst podstawowy wcięty 2"/>
    <w:basedOn w:val="Normalny"/>
    <w:rsid w:val="002151E4"/>
    <w:pPr>
      <w:tabs>
        <w:tab w:val="left" w:pos="567"/>
      </w:tabs>
      <w:suppressAutoHyphens/>
      <w:ind w:left="567" w:hanging="567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customStyle="1" w:styleId="WW-Tekstpodstawowywcity3">
    <w:name w:val="WW-Tekst podstawowy wcięty 3"/>
    <w:basedOn w:val="Normalny"/>
    <w:rsid w:val="002151E4"/>
    <w:pPr>
      <w:tabs>
        <w:tab w:val="left" w:pos="567"/>
      </w:tabs>
      <w:suppressAutoHyphens/>
      <w:ind w:left="567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WW8Num19z0">
    <w:name w:val="WW8Num19z0"/>
    <w:rsid w:val="002151E4"/>
    <w:rPr>
      <w:b/>
      <w:i w:val="0"/>
    </w:rPr>
  </w:style>
  <w:style w:type="paragraph" w:customStyle="1" w:styleId="t4">
    <w:name w:val="t4"/>
    <w:basedOn w:val="Normalny"/>
    <w:rsid w:val="002151E4"/>
    <w:pPr>
      <w:ind w:firstLine="48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">
    <w:name w:val="n"/>
    <w:basedOn w:val="Domylnaczcionkaakapitu"/>
    <w:rsid w:val="002151E4"/>
  </w:style>
  <w:style w:type="paragraph" w:customStyle="1" w:styleId="tekst">
    <w:name w:val="tekst"/>
    <w:basedOn w:val="Normalny"/>
    <w:rsid w:val="002151E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1">
    <w:name w:val="tekst1"/>
    <w:basedOn w:val="Domylnaczcionkaakapitu"/>
    <w:rsid w:val="002151E4"/>
  </w:style>
  <w:style w:type="paragraph" w:styleId="Podtytu">
    <w:name w:val="Subtitle"/>
    <w:basedOn w:val="Normalny"/>
    <w:link w:val="PodtytuZnak"/>
    <w:qFormat/>
    <w:rsid w:val="002151E4"/>
    <w:rPr>
      <w:rFonts w:ascii="Times New Roman" w:eastAsia="Times New Roman" w:hAnsi="Times New Roman"/>
      <w:b/>
      <w:sz w:val="24"/>
      <w:szCs w:val="20"/>
    </w:rPr>
  </w:style>
  <w:style w:type="character" w:customStyle="1" w:styleId="PodtytuZnak">
    <w:name w:val="Podtytuł Znak"/>
    <w:link w:val="Podtytu"/>
    <w:rsid w:val="002151E4"/>
    <w:rPr>
      <w:rFonts w:ascii="Times New Roman" w:eastAsia="Times New Roman" w:hAnsi="Times New Roman"/>
      <w:b/>
      <w:sz w:val="24"/>
    </w:rPr>
  </w:style>
  <w:style w:type="paragraph" w:customStyle="1" w:styleId="RP">
    <w:name w:val="RP"/>
    <w:basedOn w:val="Normalny"/>
    <w:rsid w:val="002151E4"/>
    <w:pPr>
      <w:spacing w:line="360" w:lineRule="auto"/>
      <w:jc w:val="left"/>
    </w:pPr>
    <w:rPr>
      <w:rFonts w:ascii="Courier New" w:eastAsia="Times New Roman" w:hAnsi="Courier New"/>
      <w:sz w:val="24"/>
      <w:szCs w:val="24"/>
      <w:lang w:eastAsia="pl-PL"/>
    </w:rPr>
  </w:style>
  <w:style w:type="paragraph" w:customStyle="1" w:styleId="unnamed1">
    <w:name w:val="unnamed1"/>
    <w:basedOn w:val="Normalny"/>
    <w:rsid w:val="002151E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66"/>
      <w:sz w:val="24"/>
      <w:szCs w:val="24"/>
      <w:lang w:eastAsia="pl-PL"/>
    </w:rPr>
  </w:style>
  <w:style w:type="character" w:styleId="Uwydatnienie">
    <w:name w:val="Emphasis"/>
    <w:uiPriority w:val="20"/>
    <w:qFormat/>
    <w:rsid w:val="002151E4"/>
    <w:rPr>
      <w:i/>
      <w:iCs/>
    </w:rPr>
  </w:style>
  <w:style w:type="paragraph" w:customStyle="1" w:styleId="western">
    <w:name w:val="western"/>
    <w:basedOn w:val="Normalny"/>
    <w:rsid w:val="002151E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151E4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customStyle="1" w:styleId="CytatintensywnyZnak">
    <w:name w:val="Cytat intensywny Znak"/>
    <w:link w:val="Cytatintensywny"/>
    <w:uiPriority w:val="30"/>
    <w:rsid w:val="002151E4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paragraph" w:customStyle="1" w:styleId="Tekstpodstawowy21">
    <w:name w:val="Tekst podstawowy 21"/>
    <w:basedOn w:val="Normalny"/>
    <w:rsid w:val="002151E4"/>
    <w:pPr>
      <w:suppressAutoHyphens/>
      <w:jc w:val="left"/>
    </w:pPr>
    <w:rPr>
      <w:rFonts w:ascii="Times New Roman" w:eastAsia="Times New Roman" w:hAnsi="Times New Roman"/>
      <w:b/>
      <w:kern w:val="1"/>
      <w:sz w:val="24"/>
      <w:szCs w:val="20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151E4"/>
    <w:rPr>
      <w:rFonts w:ascii="Times New Roman" w:eastAsia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51E4"/>
    <w:pPr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TekstprzypisukocowegoZnak1">
    <w:name w:val="Tekst przypisu końcowego Znak1"/>
    <w:uiPriority w:val="99"/>
    <w:semiHidden/>
    <w:rsid w:val="002151E4"/>
    <w:rPr>
      <w:noProof/>
      <w:lang w:eastAsia="en-US"/>
    </w:rPr>
  </w:style>
  <w:style w:type="character" w:customStyle="1" w:styleId="Nagwek20">
    <w:name w:val="Nagłówek #2_"/>
    <w:link w:val="Nagwek21"/>
    <w:rsid w:val="00535A7C"/>
    <w:rPr>
      <w:sz w:val="23"/>
      <w:szCs w:val="23"/>
      <w:shd w:val="clear" w:color="auto" w:fill="FFFFFF"/>
    </w:rPr>
  </w:style>
  <w:style w:type="paragraph" w:customStyle="1" w:styleId="Nagwek21">
    <w:name w:val="Nagłówek #2"/>
    <w:basedOn w:val="Normalny"/>
    <w:link w:val="Nagwek20"/>
    <w:rsid w:val="00535A7C"/>
    <w:pPr>
      <w:widowControl w:val="0"/>
      <w:shd w:val="clear" w:color="auto" w:fill="FFFFFF"/>
      <w:spacing w:before="1140" w:after="300" w:line="0" w:lineRule="atLeast"/>
      <w:outlineLvl w:val="1"/>
    </w:pPr>
    <w:rPr>
      <w:sz w:val="23"/>
      <w:szCs w:val="23"/>
    </w:rPr>
  </w:style>
  <w:style w:type="character" w:customStyle="1" w:styleId="Nagwek30">
    <w:name w:val="Nagłówek #3_"/>
    <w:link w:val="Nagwek31"/>
    <w:rsid w:val="00535A7C"/>
    <w:rPr>
      <w:sz w:val="34"/>
      <w:szCs w:val="34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535A7C"/>
    <w:pPr>
      <w:widowControl w:val="0"/>
      <w:shd w:val="clear" w:color="auto" w:fill="FFFFFF"/>
      <w:spacing w:before="120" w:after="300" w:line="0" w:lineRule="atLeast"/>
      <w:outlineLvl w:val="2"/>
    </w:pPr>
    <w:rPr>
      <w:sz w:val="34"/>
      <w:szCs w:val="34"/>
    </w:rPr>
  </w:style>
  <w:style w:type="paragraph" w:styleId="Bezodstpw">
    <w:name w:val="No Spacing"/>
    <w:qFormat/>
    <w:rsid w:val="00DD6043"/>
    <w:rPr>
      <w:sz w:val="22"/>
      <w:szCs w:val="22"/>
      <w:lang w:eastAsia="en-US"/>
    </w:rPr>
  </w:style>
  <w:style w:type="character" w:customStyle="1" w:styleId="Teksttreci">
    <w:name w:val="Tekst treści_"/>
    <w:link w:val="Teksttreci0"/>
    <w:rsid w:val="004D5E56"/>
    <w:rPr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D5E56"/>
    <w:pPr>
      <w:widowControl w:val="0"/>
      <w:shd w:val="clear" w:color="auto" w:fill="FFFFFF"/>
      <w:spacing w:after="240" w:line="274" w:lineRule="exact"/>
      <w:ind w:hanging="340"/>
      <w:jc w:val="left"/>
    </w:pPr>
  </w:style>
  <w:style w:type="character" w:customStyle="1" w:styleId="Teksttreci4">
    <w:name w:val="Tekst treści (4)_"/>
    <w:link w:val="Teksttreci40"/>
    <w:rsid w:val="004D5E56"/>
    <w:rPr>
      <w:rFonts w:ascii="Microsoft Sans Serif" w:eastAsia="Microsoft Sans Serif" w:hAnsi="Microsoft Sans Serif"/>
      <w:sz w:val="21"/>
      <w:szCs w:val="21"/>
      <w:shd w:val="clear" w:color="auto" w:fill="FFFFFF"/>
    </w:rPr>
  </w:style>
  <w:style w:type="character" w:customStyle="1" w:styleId="Teksttreci4SegoeUI12pt">
    <w:name w:val="Tekst treści (4) + Segoe UI;12 pt"/>
    <w:rsid w:val="004D5E56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4D5E56"/>
    <w:pPr>
      <w:widowControl w:val="0"/>
      <w:shd w:val="clear" w:color="auto" w:fill="FFFFFF"/>
      <w:spacing w:before="840" w:after="300" w:line="0" w:lineRule="atLeast"/>
    </w:pPr>
    <w:rPr>
      <w:rFonts w:ascii="Microsoft Sans Serif" w:eastAsia="Microsoft Sans Serif" w:hAnsi="Microsoft Sans Serif"/>
      <w:sz w:val="21"/>
      <w:szCs w:val="21"/>
    </w:rPr>
  </w:style>
  <w:style w:type="paragraph" w:customStyle="1" w:styleId="ust">
    <w:name w:val="ust"/>
    <w:basedOn w:val="Normalny"/>
    <w:rsid w:val="0030778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rt">
    <w:name w:val="art"/>
    <w:basedOn w:val="Normalny"/>
    <w:rsid w:val="0030778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F13C8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Teksttreci2Bezkursywy">
    <w:name w:val="Tekst treści (2) + Bez kursywy"/>
    <w:rsid w:val="00234C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Nagwek22">
    <w:name w:val="Nagłówek2"/>
    <w:basedOn w:val="Normalny"/>
    <w:next w:val="Tekstpodstawowy"/>
    <w:rsid w:val="00553952"/>
    <w:pPr>
      <w:keepNext/>
      <w:widowControl w:val="0"/>
      <w:suppressAutoHyphens/>
      <w:spacing w:before="240" w:after="120"/>
      <w:jc w:val="left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customStyle="1" w:styleId="Listapunktowana21">
    <w:name w:val="Lista punktowana 21"/>
    <w:basedOn w:val="Normalny"/>
    <w:rsid w:val="00BE336C"/>
    <w:pPr>
      <w:widowControl w:val="0"/>
      <w:numPr>
        <w:numId w:val="1"/>
      </w:numPr>
      <w:suppressAutoHyphens/>
      <w:ind w:left="-1800" w:firstLine="0"/>
      <w:jc w:val="left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customStyle="1" w:styleId="NormalnyWyjustowany">
    <w:name w:val="Normalny + Wyjustowany"/>
    <w:basedOn w:val="Normalny"/>
    <w:rsid w:val="0025769F"/>
    <w:pPr>
      <w:numPr>
        <w:ilvl w:val="2"/>
        <w:numId w:val="3"/>
      </w:numPr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2">
    <w:name w:val="h2"/>
    <w:basedOn w:val="Domylnaczcionkaakapitu"/>
    <w:rsid w:val="00C60D04"/>
  </w:style>
  <w:style w:type="character" w:customStyle="1" w:styleId="st">
    <w:name w:val="st"/>
    <w:basedOn w:val="Domylnaczcionkaakapitu"/>
    <w:rsid w:val="00C60D04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3105"/>
    <w:pPr>
      <w:jc w:val="left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semiHidden/>
    <w:rsid w:val="00B0310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310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03105"/>
    <w:rPr>
      <w:rFonts w:ascii="Times New Roman" w:eastAsia="Times New Roman" w:hAnsi="Times New Roman"/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A6EE3"/>
    <w:pPr>
      <w:spacing w:before="240" w:line="259" w:lineRule="auto"/>
      <w:jc w:val="left"/>
      <w:outlineLvl w:val="9"/>
    </w:pPr>
    <w:rPr>
      <w:rFonts w:ascii="Calibri Light" w:eastAsia="MS Gothic" w:hAnsi="Calibri Light"/>
      <w:b w:val="0"/>
      <w:bCs w:val="0"/>
      <w:color w:val="2E74B5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BC6418"/>
    <w:pPr>
      <w:tabs>
        <w:tab w:val="right" w:leader="dot" w:pos="9062"/>
      </w:tabs>
      <w:spacing w:line="360" w:lineRule="auto"/>
      <w:ind w:left="1701" w:hanging="992"/>
      <w:jc w:val="left"/>
    </w:pPr>
    <w:rPr>
      <w:smallCaps/>
      <w:noProof/>
      <w:spacing w:val="20"/>
      <w:sz w:val="24"/>
      <w:szCs w:val="24"/>
    </w:rPr>
  </w:style>
  <w:style w:type="character" w:styleId="UyteHipercze">
    <w:name w:val="FollowedHyperlink"/>
    <w:uiPriority w:val="99"/>
    <w:semiHidden/>
    <w:unhideWhenUsed/>
    <w:rsid w:val="005B0737"/>
    <w:rPr>
      <w:color w:val="954F72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0D20DC"/>
    <w:pPr>
      <w:ind w:left="440"/>
      <w:jc w:val="left"/>
    </w:pPr>
    <w:rPr>
      <w:i/>
    </w:rPr>
  </w:style>
  <w:style w:type="paragraph" w:styleId="Spistreci4">
    <w:name w:val="toc 4"/>
    <w:basedOn w:val="Normalny"/>
    <w:next w:val="Normalny"/>
    <w:autoRedefine/>
    <w:uiPriority w:val="39"/>
    <w:unhideWhenUsed/>
    <w:rsid w:val="000D20DC"/>
    <w:pPr>
      <w:ind w:left="660"/>
      <w:jc w:val="left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0D20DC"/>
    <w:pPr>
      <w:ind w:left="880"/>
      <w:jc w:val="left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0D20DC"/>
    <w:pPr>
      <w:ind w:left="1100"/>
      <w:jc w:val="left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0D20DC"/>
    <w:pPr>
      <w:ind w:left="1320"/>
      <w:jc w:val="left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0D20DC"/>
    <w:pPr>
      <w:ind w:left="1540"/>
      <w:jc w:val="left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0D20DC"/>
    <w:pPr>
      <w:ind w:left="1760"/>
      <w:jc w:val="left"/>
    </w:pPr>
    <w:rPr>
      <w:sz w:val="18"/>
      <w:szCs w:val="18"/>
    </w:rPr>
  </w:style>
  <w:style w:type="paragraph" w:customStyle="1" w:styleId="paragraf">
    <w:name w:val="paragraf"/>
    <w:basedOn w:val="Normalny"/>
    <w:rsid w:val="00551789"/>
  </w:style>
  <w:style w:type="paragraph" w:styleId="Poprawka">
    <w:name w:val="Revision"/>
    <w:hidden/>
    <w:uiPriority w:val="99"/>
    <w:semiHidden/>
    <w:rsid w:val="006A0395"/>
    <w:rPr>
      <w:noProof/>
      <w:sz w:val="22"/>
      <w:szCs w:val="22"/>
      <w:lang w:eastAsia="en-US"/>
    </w:rPr>
  </w:style>
  <w:style w:type="paragraph" w:customStyle="1" w:styleId="Normalwyliczany">
    <w:name w:val="Normal wyliczany"/>
    <w:basedOn w:val="Akapitzlist"/>
    <w:link w:val="NormalwyliczanyZnak"/>
    <w:qFormat/>
    <w:rsid w:val="008A5290"/>
    <w:pPr>
      <w:numPr>
        <w:numId w:val="26"/>
      </w:numPr>
      <w:spacing w:after="0" w:line="360" w:lineRule="auto"/>
    </w:pPr>
    <w:rPr>
      <w:rFonts w:asciiTheme="minorHAnsi" w:eastAsia="Times New Roman" w:hAnsiTheme="minorHAnsi"/>
      <w:szCs w:val="24"/>
      <w:lang w:eastAsia="pl-PL"/>
    </w:rPr>
  </w:style>
  <w:style w:type="character" w:customStyle="1" w:styleId="NormalwyliczanyZnak">
    <w:name w:val="Normal wyliczany Znak"/>
    <w:basedOn w:val="Domylnaczcionkaakapitu"/>
    <w:link w:val="Normalwyliczany"/>
    <w:rsid w:val="008A5290"/>
    <w:rPr>
      <w:rFonts w:asciiTheme="minorHAnsi" w:eastAsia="Times New Roman" w:hAnsiTheme="minorHAnsi"/>
      <w:sz w:val="22"/>
      <w:szCs w:val="24"/>
    </w:rPr>
  </w:style>
  <w:style w:type="paragraph" w:styleId="Lista">
    <w:name w:val="List"/>
    <w:basedOn w:val="Normalny"/>
    <w:uiPriority w:val="99"/>
    <w:unhideWhenUsed/>
    <w:rsid w:val="00A556EC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A556EC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A556EC"/>
    <w:pPr>
      <w:ind w:left="849" w:hanging="283"/>
      <w:contextualSpacing/>
    </w:pPr>
  </w:style>
  <w:style w:type="paragraph" w:styleId="Data">
    <w:name w:val="Date"/>
    <w:basedOn w:val="Normalny"/>
    <w:next w:val="Normalny"/>
    <w:link w:val="DataZnak"/>
    <w:uiPriority w:val="99"/>
    <w:unhideWhenUsed/>
    <w:rsid w:val="00A556EC"/>
  </w:style>
  <w:style w:type="character" w:customStyle="1" w:styleId="DataZnak">
    <w:name w:val="Data Znak"/>
    <w:basedOn w:val="Domylnaczcionkaakapitu"/>
    <w:link w:val="Data"/>
    <w:uiPriority w:val="99"/>
    <w:rsid w:val="00A556EC"/>
    <w:rPr>
      <w:sz w:val="22"/>
      <w:szCs w:val="22"/>
      <w:lang w:eastAsia="en-US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A556EC"/>
    <w:pPr>
      <w:ind w:firstLine="360"/>
      <w:jc w:val="center"/>
    </w:pPr>
    <w:rPr>
      <w:rFonts w:ascii="Calibri" w:eastAsia="Calibri" w:hAnsi="Calibri"/>
      <w:sz w:val="22"/>
      <w:szCs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A556EC"/>
    <w:rPr>
      <w:rFonts w:ascii="Times New Roman" w:eastAsia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A556EC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A556EC"/>
    <w:rPr>
      <w:noProof/>
      <w:sz w:val="22"/>
      <w:szCs w:val="22"/>
      <w:lang w:eastAsia="en-US"/>
    </w:rPr>
  </w:style>
  <w:style w:type="character" w:styleId="Wyrnienieintensywne">
    <w:name w:val="Intense Emphasis"/>
    <w:basedOn w:val="Domylnaczcionkaakapitu"/>
    <w:uiPriority w:val="21"/>
    <w:qFormat/>
    <w:rsid w:val="00462E99"/>
    <w:rPr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462E99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1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7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9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4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6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1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0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prawo.vulcan.edu.pl/przegdok.asp?qdatprz=28-03-2015&amp;qplikid=1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Dokument_programu_Microsoft_Word.docx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51B95AA50A4EA9B1F3149A53C025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1C16E7-6129-4DB4-8AC3-61A771B8A54C}"/>
      </w:docPartPr>
      <w:docPartBody>
        <w:p w:rsidR="009B1C0E" w:rsidRDefault="009B1C0E" w:rsidP="009B1C0E">
          <w:pPr>
            <w:pStyle w:val="1751B95AA50A4EA9B1F3149A53C02568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tarBa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0E"/>
    <w:rsid w:val="00022A45"/>
    <w:rsid w:val="000A7C4D"/>
    <w:rsid w:val="0011153C"/>
    <w:rsid w:val="00140559"/>
    <w:rsid w:val="0025014D"/>
    <w:rsid w:val="00293760"/>
    <w:rsid w:val="00391998"/>
    <w:rsid w:val="003B15F6"/>
    <w:rsid w:val="003E3FF8"/>
    <w:rsid w:val="00485BEC"/>
    <w:rsid w:val="005912D9"/>
    <w:rsid w:val="00594C58"/>
    <w:rsid w:val="00603A89"/>
    <w:rsid w:val="00622DB7"/>
    <w:rsid w:val="00651B2D"/>
    <w:rsid w:val="006A7113"/>
    <w:rsid w:val="006B3C40"/>
    <w:rsid w:val="007163CC"/>
    <w:rsid w:val="0072579B"/>
    <w:rsid w:val="0080154E"/>
    <w:rsid w:val="00883941"/>
    <w:rsid w:val="00920E24"/>
    <w:rsid w:val="00967F25"/>
    <w:rsid w:val="009817E2"/>
    <w:rsid w:val="009B1C0E"/>
    <w:rsid w:val="009E3433"/>
    <w:rsid w:val="00A54A3A"/>
    <w:rsid w:val="00AA25C5"/>
    <w:rsid w:val="00AA7DA9"/>
    <w:rsid w:val="00B11AD7"/>
    <w:rsid w:val="00B46EAB"/>
    <w:rsid w:val="00BB6D6A"/>
    <w:rsid w:val="00BD6C3B"/>
    <w:rsid w:val="00C13E3B"/>
    <w:rsid w:val="00C8517F"/>
    <w:rsid w:val="00D4763A"/>
    <w:rsid w:val="00D70B06"/>
    <w:rsid w:val="00D7360A"/>
    <w:rsid w:val="00EE0081"/>
    <w:rsid w:val="00F2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751B95AA50A4EA9B1F3149A53C02568">
    <w:name w:val="1751B95AA50A4EA9B1F3149A53C02568"/>
    <w:rsid w:val="009B1C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34BFEF-A96E-4DF0-BAE9-C217BE5FD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45717</Words>
  <Characters>274307</Characters>
  <Application>Microsoft Office Word</Application>
  <DocSecurity>0</DocSecurity>
  <Lines>2285</Lines>
  <Paragraphs>638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319386</CharactersWithSpaces>
  <SharedDoc>false</SharedDoc>
  <HLinks>
    <vt:vector size="18" baseType="variant">
      <vt:variant>
        <vt:i4>1900554</vt:i4>
      </vt:variant>
      <vt:variant>
        <vt:i4>360</vt:i4>
      </vt:variant>
      <vt:variant>
        <vt:i4>0</vt:i4>
      </vt:variant>
      <vt:variant>
        <vt:i4>5</vt:i4>
      </vt:variant>
      <vt:variant>
        <vt:lpwstr>http://www.prawo.vulcan.edu.pl/przegdok.asp?qdatprz=28-03-2015&amp;qplikid=1</vt:lpwstr>
      </vt:variant>
      <vt:variant>
        <vt:lpwstr>P1A6</vt:lpwstr>
      </vt:variant>
      <vt:variant>
        <vt:i4>393308</vt:i4>
      </vt:variant>
      <vt:variant>
        <vt:i4>357</vt:i4>
      </vt:variant>
      <vt:variant>
        <vt:i4>0</vt:i4>
      </vt:variant>
      <vt:variant>
        <vt:i4>5</vt:i4>
      </vt:variant>
      <vt:variant>
        <vt:lpwstr>http://www.zsp.starogard.pl/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http://www.ecrkbialystok.com.pl/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2023-05-12T06:42:00Z</dcterms:created>
  <dcterms:modified xsi:type="dcterms:W3CDTF">2024-02-15T10:21:00Z</dcterms:modified>
  <cp:contentStatus/>
</cp:coreProperties>
</file>